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5902D">
      <w:pPr>
        <w:pStyle w:val="14"/>
      </w:pPr>
    </w:p>
    <w:p w14:paraId="05440147">
      <w:pPr>
        <w:spacing w:after="0" w:line="240" w:lineRule="auto"/>
        <w:ind w:left="120"/>
        <w:rPr>
          <w:rFonts w:ascii="Calibri" w:hAnsi="Calibri" w:eastAsia="Calibri" w:cs="Times New Roman"/>
        </w:rPr>
      </w:pPr>
      <w:r>
        <w:rPr>
          <w:rFonts w:ascii="Times New Roman" w:hAnsi="Times New Roman" w:eastAsia="Calibri" w:cs="Times New Roman"/>
          <w:b/>
          <w:color w:val="000000"/>
        </w:rPr>
        <w:t xml:space="preserve"> </w:t>
      </w:r>
    </w:p>
    <w:p w14:paraId="062373C9">
      <w:pPr>
        <w:spacing w:line="240" w:lineRule="auto"/>
        <w:rPr>
          <w:rFonts w:ascii="Calibri" w:hAnsi="Calibri" w:eastAsia="Calibri" w:cs="Times New Roman"/>
        </w:rPr>
        <w:sectPr>
          <w:pgSz w:w="11906" w:h="16383"/>
          <w:pgMar w:top="1134" w:right="850" w:bottom="1134" w:left="1701" w:header="720" w:footer="720" w:gutter="0"/>
          <w:cols w:space="720" w:num="1"/>
        </w:sectPr>
      </w:pPr>
      <w:bookmarkStart w:id="0" w:name="block-11845604"/>
      <w:r>
        <w:drawing>
          <wp:inline distT="0" distB="0" distL="114300" distR="114300">
            <wp:extent cx="5271770" cy="8112125"/>
            <wp:effectExtent l="0" t="0" r="1270" b="1079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271770" cy="8112125"/>
                    </a:xfrm>
                    <a:prstGeom prst="rect">
                      <a:avLst/>
                    </a:prstGeom>
                    <a:noFill/>
                    <a:ln>
                      <a:noFill/>
                    </a:ln>
                  </pic:spPr>
                </pic:pic>
              </a:graphicData>
            </a:graphic>
          </wp:inline>
        </w:drawing>
      </w:r>
      <w:bookmarkStart w:id="8" w:name="_GoBack"/>
      <w:bookmarkEnd w:id="8"/>
    </w:p>
    <w:bookmarkEnd w:id="0"/>
    <w:p w14:paraId="4E09DD1A">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ПОЯСНИТЕЛЬНАЯ ЗАПИСКА</w:t>
      </w:r>
    </w:p>
    <w:p w14:paraId="47A1CB87">
      <w:pPr>
        <w:spacing w:after="0" w:line="240" w:lineRule="auto"/>
        <w:ind w:left="120"/>
        <w:jc w:val="both"/>
        <w:rPr>
          <w:rFonts w:ascii="Calibri" w:hAnsi="Calibri" w:eastAsia="Calibri" w:cs="Times New Roman"/>
        </w:rPr>
      </w:pPr>
    </w:p>
    <w:p w14:paraId="01141E7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1F201E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4FB735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50971D4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AF21AF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10145EE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5BD5F74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Целью иноязычного образования является формирование коммуникативной компетенции обучающихся в единстве таких её составляющих, как:</w:t>
      </w:r>
    </w:p>
    <w:p w14:paraId="432561C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6DECB9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eastAsia="Calibri" w:cs="Times New Roman"/>
          <w:color w:val="000000"/>
          <w:lang w:val="en-US"/>
        </w:rPr>
        <w:t>c</w:t>
      </w:r>
      <w:r>
        <w:rPr>
          <w:rFonts w:ascii="Times New Roman" w:hAnsi="Times New Roman" w:eastAsia="Calibri" w:cs="Times New Roman"/>
          <w:color w:val="000000"/>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0DABAC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A35FB2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свою страну, её культуру в условиях межкультурного общения;</w:t>
      </w:r>
    </w:p>
    <w:p w14:paraId="707A180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63327A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4EB8CBC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32DED8E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w:t>
      </w:r>
      <w:bookmarkStart w:id="1" w:name="6aa83e48-2cda-48be-be58-b7f32ebffe8c"/>
      <w:r>
        <w:rPr>
          <w:rFonts w:ascii="Times New Roman" w:hAnsi="Times New Roman" w:eastAsia="Calibri" w:cs="Times New Roman"/>
          <w:color w:val="000000"/>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r>
        <w:rPr>
          <w:rFonts w:ascii="Times New Roman" w:hAnsi="Times New Roman" w:eastAsia="Calibri" w:cs="Times New Roman"/>
          <w:color w:val="000000"/>
        </w:rPr>
        <w:t>‌</w:t>
      </w:r>
    </w:p>
    <w:p w14:paraId="3515FC71">
      <w:pPr>
        <w:spacing w:line="240" w:lineRule="auto"/>
        <w:rPr>
          <w:rFonts w:ascii="Calibri" w:hAnsi="Calibri" w:eastAsia="Calibri" w:cs="Times New Roman"/>
        </w:rPr>
        <w:sectPr>
          <w:pgSz w:w="11906" w:h="16383"/>
          <w:pgMar w:top="1134" w:right="850" w:bottom="1134" w:left="1701" w:header="720" w:footer="720" w:gutter="0"/>
          <w:cols w:space="720" w:num="1"/>
        </w:sectPr>
      </w:pPr>
      <w:bookmarkStart w:id="2" w:name="block-11845605"/>
    </w:p>
    <w:bookmarkEnd w:id="2"/>
    <w:p w14:paraId="4F14C319">
      <w:pPr>
        <w:spacing w:after="0" w:line="240" w:lineRule="auto"/>
        <w:ind w:left="120"/>
        <w:jc w:val="both"/>
        <w:rPr>
          <w:rFonts w:ascii="Calibri" w:hAnsi="Calibri" w:eastAsia="Calibri" w:cs="Times New Roman"/>
        </w:rPr>
      </w:pPr>
      <w:r>
        <w:rPr>
          <w:rFonts w:ascii="Times New Roman" w:hAnsi="Times New Roman" w:eastAsia="Calibri" w:cs="Times New Roman"/>
          <w:color w:val="000000"/>
        </w:rPr>
        <w:t>​</w:t>
      </w:r>
      <w:r>
        <w:rPr>
          <w:rFonts w:ascii="Times New Roman" w:hAnsi="Times New Roman" w:eastAsia="Calibri" w:cs="Times New Roman"/>
          <w:b/>
          <w:color w:val="000000"/>
        </w:rPr>
        <w:t>СОДЕРЖАНИЕ ОБУЧЕНИЯ</w:t>
      </w:r>
    </w:p>
    <w:p w14:paraId="0F502744">
      <w:pPr>
        <w:spacing w:after="0" w:line="240" w:lineRule="auto"/>
        <w:ind w:left="120"/>
        <w:jc w:val="both"/>
        <w:rPr>
          <w:rFonts w:ascii="Calibri" w:hAnsi="Calibri" w:eastAsia="Calibri" w:cs="Times New Roman"/>
        </w:rPr>
      </w:pPr>
    </w:p>
    <w:p w14:paraId="0BC22AB7">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5 КЛАСС</w:t>
      </w:r>
    </w:p>
    <w:p w14:paraId="0CAEA86D">
      <w:pPr>
        <w:spacing w:after="0" w:line="240" w:lineRule="auto"/>
        <w:ind w:left="120"/>
        <w:jc w:val="both"/>
        <w:rPr>
          <w:rFonts w:ascii="Calibri" w:hAnsi="Calibri" w:eastAsia="Calibri" w:cs="Times New Roman"/>
        </w:rPr>
      </w:pPr>
    </w:p>
    <w:p w14:paraId="10CC6FC6">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Коммуникативные умения</w:t>
      </w:r>
    </w:p>
    <w:p w14:paraId="4B1DAB3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7B68B4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Моя семья. Мои друзья. Семейные праздники: день рождения, Новый год.</w:t>
      </w:r>
    </w:p>
    <w:p w14:paraId="62CE4C6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p w14:paraId="10044B7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спорт).</w:t>
      </w:r>
    </w:p>
    <w:p w14:paraId="4685D0F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здоровое питание.</w:t>
      </w:r>
    </w:p>
    <w:p w14:paraId="6A39A67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p w14:paraId="31FE4BA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Школа, школьная жизнь, школьная форма, изучаемые предметы. Переписка с иностранными сверстниками.</w:t>
      </w:r>
    </w:p>
    <w:p w14:paraId="592F79C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w:t>
      </w:r>
    </w:p>
    <w:p w14:paraId="1C4923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Природа: дикие и домашние животные. Погода.</w:t>
      </w:r>
    </w:p>
    <w:p w14:paraId="656C36D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Родной город (село). Транспорт.</w:t>
      </w:r>
    </w:p>
    <w:p w14:paraId="5E77157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66780E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 поэты.</w:t>
      </w:r>
    </w:p>
    <w:p w14:paraId="731F2810">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Говорение</w:t>
      </w:r>
    </w:p>
    <w:p w14:paraId="485148F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коммуникативных умений диалогической речи на базе умений, сформированных на уровне начального общего образования:</w:t>
      </w:r>
    </w:p>
    <w:p w14:paraId="72531CA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381258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368AD2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диалог-расспрос: сообщать фактическую информацию, отвечая на вопросы разных видов; запрашивать интересующую информацию.</w:t>
      </w:r>
    </w:p>
    <w:p w14:paraId="02E96F5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BAF944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диалога – до 5 реплик со стороны каждого собеседника.</w:t>
      </w:r>
    </w:p>
    <w:p w14:paraId="212BFB8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коммуникативных умений монологической речи на базе умений, сформированных на уровне начального общего образования:</w:t>
      </w:r>
    </w:p>
    <w:p w14:paraId="3F179FC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устных связных монологических высказываний с использованием основных коммуникативных типов речи:</w:t>
      </w:r>
    </w:p>
    <w:p w14:paraId="24682DB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B5470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повествование (сообщение);</w:t>
      </w:r>
    </w:p>
    <w:p w14:paraId="28DDF0C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(пересказ) основного содержания прочитанного текста;</w:t>
      </w:r>
    </w:p>
    <w:p w14:paraId="13B0523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краткое изложение результатов выполненной проектной работы.</w:t>
      </w:r>
    </w:p>
    <w:p w14:paraId="2AE6596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5CD14A4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монологического высказывания – 5–6 фраз.</w:t>
      </w:r>
    </w:p>
    <w:p w14:paraId="5D6CD8D4">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Аудирование</w:t>
      </w:r>
    </w:p>
    <w:p w14:paraId="5DBA606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коммуникативных умений аудирования на базе умений, сформированных на уровне начального общего образования:</w:t>
      </w:r>
    </w:p>
    <w:p w14:paraId="21008E8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непосредственном общении: понимание на слух речи учителя и одноклассников и вербальная (невербальная) реакция на услышанное;</w:t>
      </w:r>
    </w:p>
    <w:p w14:paraId="2AD4189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0D51EBD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66173FC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854E29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F298B7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Время звучания текста (текстов) для аудирования – до 1 минуты.</w:t>
      </w:r>
    </w:p>
    <w:p w14:paraId="54DAB26D">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Смысловое чтение</w:t>
      </w:r>
    </w:p>
    <w:p w14:paraId="5238108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2E7FB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028DC71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8AED6E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несплошных текстов (таблиц) и понимание представленной в них информации.</w:t>
      </w:r>
    </w:p>
    <w:p w14:paraId="1A3A225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CF0E32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(текстов) для чтения – 180–200 слов.</w:t>
      </w:r>
    </w:p>
    <w:p w14:paraId="25BA193F">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Письменная речь</w:t>
      </w:r>
    </w:p>
    <w:p w14:paraId="43BEE7A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 письменной речи на базе умений, сформированных на уровне начального общего образования:</w:t>
      </w:r>
    </w:p>
    <w:p w14:paraId="0774FD4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списывание текста и выписывание из него слов, словосочетаний, предложений в соответствии с решаемой коммуникативной задачей;</w:t>
      </w:r>
    </w:p>
    <w:p w14:paraId="2F86FDC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коротких поздравлений с праздниками (с Новым годом, Рождеством, днём рождения);</w:t>
      </w:r>
    </w:p>
    <w:p w14:paraId="6DCDAD8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анкет и формуляров: сообщение о себе основных сведений в соответствии с нормами, принятыми в стране (странах) изучаемого языка;</w:t>
      </w:r>
    </w:p>
    <w:p w14:paraId="4BCAFD0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59F4F231">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Языковые знания и умения</w:t>
      </w:r>
    </w:p>
    <w:p w14:paraId="4302F9DF">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Фонетическая сторона речи</w:t>
      </w:r>
    </w:p>
    <w:p w14:paraId="16771C1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F64611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E2FC68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вслух: беседа (диалог), рассказ, отрывок из статьи научно-популярного характера, сообщение информационного характера.</w:t>
      </w:r>
    </w:p>
    <w:p w14:paraId="52E6271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для чтения вслух – до 90 слов.</w:t>
      </w:r>
    </w:p>
    <w:p w14:paraId="18903FFB">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Графика, орфография и пунктуация</w:t>
      </w:r>
    </w:p>
    <w:p w14:paraId="554A2E0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написание изученных слов.</w:t>
      </w:r>
    </w:p>
    <w:p w14:paraId="0043BEB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72A5CE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541106B">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Лексическая сторона речи</w:t>
      </w:r>
    </w:p>
    <w:p w14:paraId="7FFE27C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2ADDF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525CFA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Основные способы словообразования:</w:t>
      </w:r>
    </w:p>
    <w:p w14:paraId="3CDD2D8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аффиксация:</w:t>
      </w:r>
    </w:p>
    <w:p w14:paraId="7C9ABC3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имён существительных при помощи суффиксов -</w:t>
      </w:r>
      <w:r>
        <w:rPr>
          <w:rFonts w:ascii="Times New Roman" w:hAnsi="Times New Roman" w:eastAsia="Calibri" w:cs="Times New Roman"/>
          <w:color w:val="000000"/>
          <w:lang w:val="en-US"/>
        </w:rPr>
        <w:t>er</w:t>
      </w:r>
      <w:r>
        <w:rPr>
          <w:rFonts w:ascii="Times New Roman" w:hAnsi="Times New Roman" w:eastAsia="Calibri" w:cs="Times New Roman"/>
          <w:color w:val="000000"/>
        </w:rPr>
        <w:t>/-</w:t>
      </w:r>
      <w:r>
        <w:rPr>
          <w:rFonts w:ascii="Times New Roman" w:hAnsi="Times New Roman" w:eastAsia="Calibri" w:cs="Times New Roman"/>
          <w:color w:val="000000"/>
          <w:lang w:val="en-US"/>
        </w:rPr>
        <w:t>or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teacher</w:t>
      </w:r>
      <w:r>
        <w:rPr>
          <w:rFonts w:ascii="Times New Roman" w:hAnsi="Times New Roman" w:eastAsia="Calibri" w:cs="Times New Roman"/>
          <w:color w:val="000000"/>
        </w:rPr>
        <w:t>/</w:t>
      </w:r>
      <w:r>
        <w:rPr>
          <w:rFonts w:ascii="Times New Roman" w:hAnsi="Times New Roman" w:eastAsia="Calibri" w:cs="Times New Roman"/>
          <w:color w:val="000000"/>
          <w:lang w:val="en-US"/>
        </w:rPr>
        <w:t>visitor</w:t>
      </w:r>
      <w:r>
        <w:rPr>
          <w:rFonts w:ascii="Times New Roman" w:hAnsi="Times New Roman" w:eastAsia="Calibri" w:cs="Times New Roman"/>
          <w:color w:val="000000"/>
        </w:rPr>
        <w:t>), -</w:t>
      </w:r>
      <w:r>
        <w:rPr>
          <w:rFonts w:ascii="Times New Roman" w:hAnsi="Times New Roman" w:eastAsia="Calibri" w:cs="Times New Roman"/>
          <w:color w:val="000000"/>
          <w:lang w:val="en-US"/>
        </w:rPr>
        <w:t>ist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scientist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tourist</w:t>
      </w:r>
      <w:r>
        <w:rPr>
          <w:rFonts w:ascii="Times New Roman" w:hAnsi="Times New Roman" w:eastAsia="Calibri" w:cs="Times New Roman"/>
          <w:color w:val="000000"/>
        </w:rPr>
        <w:t>), -</w:t>
      </w:r>
      <w:r>
        <w:rPr>
          <w:rFonts w:ascii="Times New Roman" w:hAnsi="Times New Roman" w:eastAsia="Calibri" w:cs="Times New Roman"/>
          <w:color w:val="000000"/>
          <w:lang w:val="en-US"/>
        </w:rPr>
        <w:t>sion</w:t>
      </w:r>
      <w:r>
        <w:rPr>
          <w:rFonts w:ascii="Times New Roman" w:hAnsi="Times New Roman" w:eastAsia="Calibri" w:cs="Times New Roman"/>
          <w:color w:val="000000"/>
        </w:rPr>
        <w:t>/-</w:t>
      </w:r>
      <w:r>
        <w:rPr>
          <w:rFonts w:ascii="Times New Roman" w:hAnsi="Times New Roman" w:eastAsia="Calibri" w:cs="Times New Roman"/>
          <w:color w:val="000000"/>
          <w:lang w:val="en-US"/>
        </w:rPr>
        <w:t>tion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discussion</w:t>
      </w:r>
      <w:r>
        <w:rPr>
          <w:rFonts w:ascii="Times New Roman" w:hAnsi="Times New Roman" w:eastAsia="Calibri" w:cs="Times New Roman"/>
          <w:color w:val="000000"/>
        </w:rPr>
        <w:t>/</w:t>
      </w:r>
      <w:r>
        <w:rPr>
          <w:rFonts w:ascii="Times New Roman" w:hAnsi="Times New Roman" w:eastAsia="Calibri" w:cs="Times New Roman"/>
          <w:color w:val="000000"/>
          <w:lang w:val="en-US"/>
        </w:rPr>
        <w:t>invitation</w:t>
      </w:r>
      <w:r>
        <w:rPr>
          <w:rFonts w:ascii="Times New Roman" w:hAnsi="Times New Roman" w:eastAsia="Calibri" w:cs="Times New Roman"/>
          <w:color w:val="000000"/>
        </w:rPr>
        <w:t>);</w:t>
      </w:r>
    </w:p>
    <w:p w14:paraId="7E06AE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имён прилагательных при помощи суффиксов -</w:t>
      </w:r>
      <w:r>
        <w:rPr>
          <w:rFonts w:ascii="Times New Roman" w:hAnsi="Times New Roman" w:eastAsia="Calibri" w:cs="Times New Roman"/>
          <w:color w:val="000000"/>
          <w:lang w:val="en-US"/>
        </w:rPr>
        <w:t>ful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wonderful</w:t>
      </w:r>
      <w:r>
        <w:rPr>
          <w:rFonts w:ascii="Times New Roman" w:hAnsi="Times New Roman" w:eastAsia="Calibri" w:cs="Times New Roman"/>
          <w:color w:val="000000"/>
        </w:rPr>
        <w:t>), -</w:t>
      </w:r>
      <w:r>
        <w:rPr>
          <w:rFonts w:ascii="Times New Roman" w:hAnsi="Times New Roman" w:eastAsia="Calibri" w:cs="Times New Roman"/>
          <w:color w:val="000000"/>
          <w:lang w:val="en-US"/>
        </w:rPr>
        <w:t>ian</w:t>
      </w:r>
      <w:r>
        <w:rPr>
          <w:rFonts w:ascii="Times New Roman" w:hAnsi="Times New Roman" w:eastAsia="Calibri" w:cs="Times New Roman"/>
          <w:color w:val="000000"/>
        </w:rPr>
        <w:t>/-</w:t>
      </w:r>
      <w:r>
        <w:rPr>
          <w:rFonts w:ascii="Times New Roman" w:hAnsi="Times New Roman" w:eastAsia="Calibri" w:cs="Times New Roman"/>
          <w:color w:val="000000"/>
          <w:lang w:val="en-US"/>
        </w:rPr>
        <w:t>an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Russian</w:t>
      </w:r>
      <w:r>
        <w:rPr>
          <w:rFonts w:ascii="Times New Roman" w:hAnsi="Times New Roman" w:eastAsia="Calibri" w:cs="Times New Roman"/>
          <w:color w:val="000000"/>
        </w:rPr>
        <w:t>/</w:t>
      </w:r>
      <w:r>
        <w:rPr>
          <w:rFonts w:ascii="Times New Roman" w:hAnsi="Times New Roman" w:eastAsia="Calibri" w:cs="Times New Roman"/>
          <w:color w:val="000000"/>
          <w:lang w:val="en-US"/>
        </w:rPr>
        <w:t>American</w:t>
      </w:r>
      <w:r>
        <w:rPr>
          <w:rFonts w:ascii="Times New Roman" w:hAnsi="Times New Roman" w:eastAsia="Calibri" w:cs="Times New Roman"/>
          <w:color w:val="000000"/>
        </w:rPr>
        <w:t>);</w:t>
      </w:r>
    </w:p>
    <w:p w14:paraId="3F31463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наречий при помощи суффикса -</w:t>
      </w:r>
      <w:r>
        <w:rPr>
          <w:rFonts w:ascii="Times New Roman" w:hAnsi="Times New Roman" w:eastAsia="Calibri" w:cs="Times New Roman"/>
          <w:color w:val="000000"/>
          <w:lang w:val="en-US"/>
        </w:rPr>
        <w:t>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recently</w:t>
      </w:r>
      <w:r>
        <w:rPr>
          <w:rFonts w:ascii="Times New Roman" w:hAnsi="Times New Roman" w:eastAsia="Calibri" w:cs="Times New Roman"/>
          <w:color w:val="000000"/>
        </w:rPr>
        <w:t>);</w:t>
      </w:r>
    </w:p>
    <w:p w14:paraId="1B1857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образование имён прилагательных, имён существительных и наречий при помощи отрицательного префикса </w:t>
      </w:r>
      <w:r>
        <w:rPr>
          <w:rFonts w:ascii="Times New Roman" w:hAnsi="Times New Roman" w:eastAsia="Calibri" w:cs="Times New Roman"/>
          <w:color w:val="000000"/>
          <w:lang w:val="en-US"/>
        </w:rPr>
        <w:t>un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unhappy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unreality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unusually</w:t>
      </w:r>
      <w:r>
        <w:rPr>
          <w:rFonts w:ascii="Times New Roman" w:hAnsi="Times New Roman" w:eastAsia="Calibri" w:cs="Times New Roman"/>
          <w:color w:val="000000"/>
        </w:rPr>
        <w:t>).</w:t>
      </w:r>
    </w:p>
    <w:p w14:paraId="25428CE7">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Грамматическая сторона речи</w:t>
      </w:r>
    </w:p>
    <w:p w14:paraId="29C48A8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7BF429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Предложения с несколькими обстоятельствами, следующими в определённом порядке.</w:t>
      </w:r>
    </w:p>
    <w:p w14:paraId="2C1B0E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Вопросительные предложения (альтернативный и разделительный вопросы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w:t>
      </w:r>
      <w:r>
        <w:rPr>
          <w:rFonts w:ascii="Times New Roman" w:hAnsi="Times New Roman" w:eastAsia="Calibri" w:cs="Times New Roman"/>
          <w:color w:val="000000"/>
          <w:lang w:val="en-US"/>
        </w:rPr>
        <w:t>Future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4AEB9E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Глаголы в видовременных формах действительного залога в изъявительном наклонении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в повествовательных (утвердительных и отрицательных) и вопросительных предложениях.</w:t>
      </w:r>
    </w:p>
    <w:p w14:paraId="1D279D2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Имена существительные во множественном числе, в том числе имена существительные, имеющие форму только множественного числа.</w:t>
      </w:r>
    </w:p>
    <w:p w14:paraId="358569E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Имена существительные с причастиями настоящего и прошедшего времени.</w:t>
      </w:r>
    </w:p>
    <w:p w14:paraId="51BBDE1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Наречия в положительной, сравнительной и превосходной степенях, образованные по правилу, и исключения.</w:t>
      </w:r>
    </w:p>
    <w:p w14:paraId="68E696CB">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Социокультурные знания и умения</w:t>
      </w:r>
    </w:p>
    <w:p w14:paraId="2D2B759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4675888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DD7277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6982A5F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умений:</w:t>
      </w:r>
    </w:p>
    <w:p w14:paraId="0B10B60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писать свои имя и фамилию, а также имена и фамилии своих родственников и друзей на английском языке;</w:t>
      </w:r>
    </w:p>
    <w:p w14:paraId="5CDDC04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свой адрес на английском языке (в анкете, формуляре);</w:t>
      </w:r>
    </w:p>
    <w:p w14:paraId="0EF60E3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7A21751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241DFB9B">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Компенсаторные умения</w:t>
      </w:r>
    </w:p>
    <w:p w14:paraId="5F92AF3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чтении и аудировании языковой, в том числе контекстуальной, догадки.</w:t>
      </w:r>
    </w:p>
    <w:p w14:paraId="33FDD9B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формулировании собственных высказываний, ключевых слов, плана.</w:t>
      </w:r>
    </w:p>
    <w:p w14:paraId="0D6F8EF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A52918A">
      <w:pPr>
        <w:spacing w:after="0" w:line="240" w:lineRule="auto"/>
        <w:ind w:left="120"/>
        <w:jc w:val="both"/>
        <w:rPr>
          <w:rFonts w:ascii="Calibri" w:hAnsi="Calibri" w:eastAsia="Calibri" w:cs="Times New Roman"/>
        </w:rPr>
      </w:pPr>
    </w:p>
    <w:p w14:paraId="1BCE229F">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6 КЛАСС</w:t>
      </w:r>
    </w:p>
    <w:p w14:paraId="2CCF0476">
      <w:pPr>
        <w:spacing w:after="0" w:line="240" w:lineRule="auto"/>
        <w:ind w:left="120"/>
        <w:jc w:val="both"/>
        <w:rPr>
          <w:rFonts w:ascii="Calibri" w:hAnsi="Calibri" w:eastAsia="Calibri" w:cs="Times New Roman"/>
        </w:rPr>
      </w:pPr>
    </w:p>
    <w:p w14:paraId="3E83802D">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Коммуникативные умения</w:t>
      </w:r>
    </w:p>
    <w:p w14:paraId="62DF231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893B4D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w:t>
      </w:r>
    </w:p>
    <w:p w14:paraId="2FB0281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p w14:paraId="0CD7255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спорт).</w:t>
      </w:r>
    </w:p>
    <w:p w14:paraId="76A9298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w:t>
      </w:r>
    </w:p>
    <w:p w14:paraId="3ED345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p w14:paraId="511B613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2E3701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Переписка с иностранными сверстниками.</w:t>
      </w:r>
    </w:p>
    <w:p w14:paraId="2FCC41D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w:t>
      </w:r>
    </w:p>
    <w:p w14:paraId="696FE40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Путешествия по России и иностранным странам.</w:t>
      </w:r>
    </w:p>
    <w:p w14:paraId="0EA93A8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Природа: дикие и домашние животные. Климат, погода.</w:t>
      </w:r>
    </w:p>
    <w:p w14:paraId="595B190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Жизнь в городе и сельской местности. Описание родного города (села). Транспорт.</w:t>
      </w:r>
    </w:p>
    <w:p w14:paraId="28C4331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5062D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 поэты, учёные.</w:t>
      </w:r>
    </w:p>
    <w:p w14:paraId="4E497AC6">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Говорение</w:t>
      </w:r>
    </w:p>
    <w:p w14:paraId="20BB03F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диалогической речи</w:t>
      </w:r>
      <w:r>
        <w:rPr>
          <w:rFonts w:ascii="Times New Roman" w:hAnsi="Times New Roman" w:eastAsia="Calibri" w:cs="Times New Roman"/>
          <w:color w:val="000000"/>
        </w:rPr>
        <w:t>, а именно умений вести:</w:t>
      </w:r>
    </w:p>
    <w:p w14:paraId="73C13B3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9C20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C58880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B2A62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E59EE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Объём диалога – до 5 реплик со стороны каждого собеседника. </w:t>
      </w:r>
    </w:p>
    <w:p w14:paraId="6ABB3B9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монологической речи</w:t>
      </w:r>
      <w:r>
        <w:rPr>
          <w:rFonts w:ascii="Times New Roman" w:hAnsi="Times New Roman" w:eastAsia="Calibri" w:cs="Times New Roman"/>
          <w:color w:val="000000"/>
        </w:rPr>
        <w:t>:</w:t>
      </w:r>
    </w:p>
    <w:p w14:paraId="6DD0D29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устных связных монологических высказываний с использованием основных коммуникативных типов речи:</w:t>
      </w:r>
    </w:p>
    <w:p w14:paraId="4134067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F3794C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повествование (сообщение);</w:t>
      </w:r>
    </w:p>
    <w:p w14:paraId="42564D4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(пересказ) основного содержания прочитанного текста;</w:t>
      </w:r>
    </w:p>
    <w:p w14:paraId="2263CC5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краткое изложение результатов выполненной проектной работы.</w:t>
      </w:r>
    </w:p>
    <w:p w14:paraId="59BE9C5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E076A6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монологического высказывания – 7–8 фраз.</w:t>
      </w:r>
    </w:p>
    <w:p w14:paraId="2FABEAB0">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Аудирование</w:t>
      </w:r>
    </w:p>
    <w:p w14:paraId="6172DA1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непосредственном общении: понимание на слух речи учителя и одноклассников и вербальная (невербальная) реакция на услышанное.</w:t>
      </w:r>
    </w:p>
    <w:p w14:paraId="610F3F2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C99349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2B425D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1BDE14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BDD629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Время звучания текста (текстов) для аудирования – до 1,5 минуты.</w:t>
      </w:r>
    </w:p>
    <w:p w14:paraId="71E2E1C3">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Смысловое чтение</w:t>
      </w:r>
    </w:p>
    <w:p w14:paraId="0B03477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0562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AA13A9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несплошных текстов (таблиц) и понимание представленной в них информации.</w:t>
      </w:r>
    </w:p>
    <w:p w14:paraId="2E2D3A7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09C782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(текстов) для чтения – 250–300 слов.</w:t>
      </w:r>
    </w:p>
    <w:p w14:paraId="7C0EC198">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Письменная речь</w:t>
      </w:r>
    </w:p>
    <w:p w14:paraId="0BAD25A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 письменной речи:</w:t>
      </w:r>
    </w:p>
    <w:p w14:paraId="76FDD53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списывание текста и выписывание из него слов, словосочетаний, предложений в соответствии с решаемой коммуникативной задачей;</w:t>
      </w:r>
    </w:p>
    <w:p w14:paraId="061E780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анкет и формуляров: сообщение о себе основных сведений в соответствии с нормами, принятыми в англоговорящих странах;</w:t>
      </w:r>
    </w:p>
    <w:p w14:paraId="2BE0F6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15F0949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небольшого письменного высказывания с использованием образца, плана, иллюстраций. Объём письменного высказывания – до 70 слов.</w:t>
      </w:r>
    </w:p>
    <w:p w14:paraId="3ED23936">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Языковые знания и умения</w:t>
      </w:r>
    </w:p>
    <w:p w14:paraId="7A9D6F8B">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Фонетическая сторона речи</w:t>
      </w:r>
    </w:p>
    <w:p w14:paraId="218CF46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7CD371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1954C5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вслух: сообщение информационного характера, отрывок из статьи научно-популярного характера, рассказ, диалог (беседа).</w:t>
      </w:r>
    </w:p>
    <w:p w14:paraId="4F35BF1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для чтения вслух – до 95 слов.</w:t>
      </w:r>
    </w:p>
    <w:p w14:paraId="7018A3E8">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Графика, орфография и пунктуация</w:t>
      </w:r>
    </w:p>
    <w:p w14:paraId="52BD42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написание изученных слов.</w:t>
      </w:r>
    </w:p>
    <w:p w14:paraId="2549738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AEB1D0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5AC5F6B">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Лексическая сторона речи</w:t>
      </w:r>
    </w:p>
    <w:p w14:paraId="6CAD245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8A1FC0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48FD8C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790D55F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Основные способы словообразования:</w:t>
      </w:r>
    </w:p>
    <w:p w14:paraId="35D5CB6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аффиксация:</w:t>
      </w:r>
    </w:p>
    <w:p w14:paraId="22769B8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имён существительных при помощи суффикса -</w:t>
      </w:r>
      <w:r>
        <w:rPr>
          <w:rFonts w:ascii="Times New Roman" w:hAnsi="Times New Roman" w:eastAsia="Calibri" w:cs="Times New Roman"/>
          <w:color w:val="000000"/>
          <w:lang w:val="en-US"/>
        </w:rPr>
        <w:t>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reading</w:t>
      </w:r>
      <w:r>
        <w:rPr>
          <w:rFonts w:ascii="Times New Roman" w:hAnsi="Times New Roman" w:eastAsia="Calibri" w:cs="Times New Roman"/>
          <w:color w:val="000000"/>
        </w:rPr>
        <w:t>);</w:t>
      </w:r>
    </w:p>
    <w:p w14:paraId="3669F55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имён прилагательных при помощи суффиксов -</w:t>
      </w:r>
      <w:r>
        <w:rPr>
          <w:rFonts w:ascii="Times New Roman" w:hAnsi="Times New Roman" w:eastAsia="Calibri" w:cs="Times New Roman"/>
          <w:color w:val="000000"/>
          <w:lang w:val="en-US"/>
        </w:rPr>
        <w:t>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typical</w:t>
      </w:r>
      <w:r>
        <w:rPr>
          <w:rFonts w:ascii="Times New Roman" w:hAnsi="Times New Roman" w:eastAsia="Calibri" w:cs="Times New Roman"/>
          <w:color w:val="000000"/>
        </w:rPr>
        <w:t>), -</w:t>
      </w:r>
      <w:r>
        <w:rPr>
          <w:rFonts w:ascii="Times New Roman" w:hAnsi="Times New Roman" w:eastAsia="Calibri" w:cs="Times New Roman"/>
          <w:color w:val="000000"/>
          <w:lang w:val="en-US"/>
        </w:rPr>
        <w:t>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amazing</w:t>
      </w:r>
      <w:r>
        <w:rPr>
          <w:rFonts w:ascii="Times New Roman" w:hAnsi="Times New Roman" w:eastAsia="Calibri" w:cs="Times New Roman"/>
          <w:color w:val="000000"/>
        </w:rPr>
        <w:t>), -</w:t>
      </w:r>
      <w:r>
        <w:rPr>
          <w:rFonts w:ascii="Times New Roman" w:hAnsi="Times New Roman" w:eastAsia="Calibri" w:cs="Times New Roman"/>
          <w:color w:val="000000"/>
          <w:lang w:val="en-US"/>
        </w:rPr>
        <w:t>less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useless</w:t>
      </w:r>
      <w:r>
        <w:rPr>
          <w:rFonts w:ascii="Times New Roman" w:hAnsi="Times New Roman" w:eastAsia="Calibri" w:cs="Times New Roman"/>
          <w:color w:val="000000"/>
        </w:rPr>
        <w:t>), -</w:t>
      </w:r>
      <w:r>
        <w:rPr>
          <w:rFonts w:ascii="Times New Roman" w:hAnsi="Times New Roman" w:eastAsia="Calibri" w:cs="Times New Roman"/>
          <w:color w:val="000000"/>
          <w:lang w:val="en-US"/>
        </w:rPr>
        <w:t>ive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impressive</w:t>
      </w:r>
      <w:r>
        <w:rPr>
          <w:rFonts w:ascii="Times New Roman" w:hAnsi="Times New Roman" w:eastAsia="Calibri" w:cs="Times New Roman"/>
          <w:color w:val="000000"/>
        </w:rPr>
        <w:t>).</w:t>
      </w:r>
    </w:p>
    <w:p w14:paraId="23E1BF9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Синонимы. Антонимы. Интернациональные слова.</w:t>
      </w:r>
    </w:p>
    <w:p w14:paraId="7D40227B">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Грамматическая сторона речи</w:t>
      </w:r>
    </w:p>
    <w:p w14:paraId="2F1FFE9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253371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Сложноподчинённые предложения с придаточными определительными с союзными словами </w:t>
      </w:r>
      <w:r>
        <w:rPr>
          <w:rFonts w:ascii="Times New Roman" w:hAnsi="Times New Roman" w:eastAsia="Calibri" w:cs="Times New Roman"/>
          <w:color w:val="000000"/>
          <w:lang w:val="en-US"/>
        </w:rPr>
        <w:t>who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which</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that</w:t>
      </w:r>
      <w:r>
        <w:rPr>
          <w:rFonts w:ascii="Times New Roman" w:hAnsi="Times New Roman" w:eastAsia="Calibri" w:cs="Times New Roman"/>
          <w:color w:val="000000"/>
        </w:rPr>
        <w:t>.</w:t>
      </w:r>
    </w:p>
    <w:p w14:paraId="07D2179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Сложноподчинённые предложения с придаточными времени с союзами </w:t>
      </w:r>
      <w:r>
        <w:rPr>
          <w:rFonts w:ascii="Times New Roman" w:hAnsi="Times New Roman" w:eastAsia="Calibri" w:cs="Times New Roman"/>
          <w:color w:val="000000"/>
          <w:lang w:val="en-US"/>
        </w:rPr>
        <w:t>for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since</w:t>
      </w:r>
      <w:r>
        <w:rPr>
          <w:rFonts w:ascii="Times New Roman" w:hAnsi="Times New Roman" w:eastAsia="Calibri" w:cs="Times New Roman"/>
          <w:color w:val="000000"/>
        </w:rPr>
        <w:t>.</w:t>
      </w:r>
    </w:p>
    <w:p w14:paraId="01DF50A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конструкциями </w:t>
      </w:r>
      <w:r>
        <w:rPr>
          <w:rFonts w:ascii="Times New Roman" w:hAnsi="Times New Roman" w:eastAsia="Calibri" w:cs="Times New Roman"/>
          <w:color w:val="000000"/>
          <w:lang w:val="en-US"/>
        </w:rPr>
        <w:t>as</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not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so</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as</w:t>
      </w:r>
      <w:r>
        <w:rPr>
          <w:rFonts w:ascii="Times New Roman" w:hAnsi="Times New Roman" w:eastAsia="Calibri" w:cs="Times New Roman"/>
          <w:color w:val="000000"/>
        </w:rPr>
        <w:t>.</w:t>
      </w:r>
    </w:p>
    <w:p w14:paraId="25FCCFD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Все типы вопросительных предложений (общий, специальный, альтернативный, разделительный вопросы)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7B516FE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Глаголы в видо-временных формах действительного залога в изъявительном наклонении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0299D4C7">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Модальные глаголы и их эквиваленты (can/be able to, must/have to, may, should, need).</w:t>
      </w:r>
    </w:p>
    <w:p w14:paraId="1A639A79">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Слова, выражающие количество (little/a little, few/a few).</w:t>
      </w:r>
    </w:p>
    <w:p w14:paraId="469B80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Возвратные, неопределённые местоимения (</w:t>
      </w:r>
      <w:r>
        <w:rPr>
          <w:rFonts w:ascii="Times New Roman" w:hAnsi="Times New Roman" w:eastAsia="Calibri" w:cs="Times New Roman"/>
          <w:color w:val="000000"/>
          <w:lang w:val="en-US"/>
        </w:rPr>
        <w:t>some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w:t>
      </w:r>
      <w:r>
        <w:rPr>
          <w:rFonts w:ascii="Times New Roman" w:hAnsi="Times New Roman" w:eastAsia="Calibri" w:cs="Times New Roman"/>
          <w:color w:val="000000"/>
        </w:rPr>
        <w:t>) и их производные (</w:t>
      </w:r>
      <w:r>
        <w:rPr>
          <w:rFonts w:ascii="Times New Roman" w:hAnsi="Times New Roman" w:eastAsia="Calibri" w:cs="Times New Roman"/>
          <w:color w:val="000000"/>
          <w:lang w:val="en-US"/>
        </w:rPr>
        <w:t>somebody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something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anything</w:t>
      </w:r>
      <w:r>
        <w:rPr>
          <w:rFonts w:ascii="Times New Roman" w:hAnsi="Times New Roman" w:eastAsia="Calibri" w:cs="Times New Roman"/>
          <w:color w:val="000000"/>
        </w:rPr>
        <w:t xml:space="preserve"> и другие) </w:t>
      </w:r>
      <w:r>
        <w:rPr>
          <w:rFonts w:ascii="Times New Roman" w:hAnsi="Times New Roman" w:eastAsia="Calibri" w:cs="Times New Roman"/>
          <w:color w:val="000000"/>
          <w:lang w:val="en-US"/>
        </w:rPr>
        <w:t>every</w:t>
      </w:r>
      <w:r>
        <w:rPr>
          <w:rFonts w:ascii="Times New Roman" w:hAnsi="Times New Roman" w:eastAsia="Calibri" w:cs="Times New Roman"/>
          <w:color w:val="000000"/>
        </w:rPr>
        <w:t xml:space="preserve"> и производные (</w:t>
      </w:r>
      <w:r>
        <w:rPr>
          <w:rFonts w:ascii="Times New Roman" w:hAnsi="Times New Roman" w:eastAsia="Calibri" w:cs="Times New Roman"/>
          <w:color w:val="000000"/>
          <w:lang w:val="en-US"/>
        </w:rPr>
        <w:t>everybody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everything</w:t>
      </w:r>
      <w:r>
        <w:rPr>
          <w:rFonts w:ascii="Times New Roman" w:hAnsi="Times New Roman" w:eastAsia="Calibri" w:cs="Times New Roman"/>
          <w:color w:val="000000"/>
        </w:rPr>
        <w:t xml:space="preserve"> и другие) в повествовательных (утвердительных и отрицательных) и вопросительных предложениях.</w:t>
      </w:r>
    </w:p>
    <w:p w14:paraId="5B6220F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Числительные для обозначения дат и больших чисел (100–1000).</w:t>
      </w:r>
    </w:p>
    <w:p w14:paraId="7C9C4BE1">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Социокультурные знания и умения</w:t>
      </w:r>
    </w:p>
    <w:p w14:paraId="568B465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B0E5FF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50B284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7341730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w:t>
      </w:r>
    </w:p>
    <w:p w14:paraId="0928FB9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писать свои имя и фамилию, а также имена и фамилии своих родственников и друзей на английском языке;</w:t>
      </w:r>
    </w:p>
    <w:p w14:paraId="0536878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свой адрес на английском языке (в анкете, формуляре);</w:t>
      </w:r>
    </w:p>
    <w:p w14:paraId="1C39253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4F5B123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58E4F5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рассказывать о выдающихся людях родной страны и страны (стран) изучаемого языка (учёных, писателях, поэтах).</w:t>
      </w:r>
    </w:p>
    <w:p w14:paraId="1771B435">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Компенсаторные умения</w:t>
      </w:r>
    </w:p>
    <w:p w14:paraId="6210F2B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чтении и аудировании языковой догадки, в том числе контекстуальной.</w:t>
      </w:r>
    </w:p>
    <w:p w14:paraId="36723E3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формулировании собственных высказываний, ключевых слов, плана.</w:t>
      </w:r>
    </w:p>
    <w:p w14:paraId="01DCC6E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1118E4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9311131">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7 КЛАСС</w:t>
      </w:r>
    </w:p>
    <w:p w14:paraId="472395B9">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Коммуникативные умения</w:t>
      </w:r>
    </w:p>
    <w:p w14:paraId="151FDCB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959782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 Обязанности по дому.</w:t>
      </w:r>
    </w:p>
    <w:p w14:paraId="2CD8779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p w14:paraId="3C6548E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музей, спорт, музыка).</w:t>
      </w:r>
    </w:p>
    <w:p w14:paraId="2C5F75F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w:t>
      </w:r>
    </w:p>
    <w:p w14:paraId="41AB245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p w14:paraId="71DBF94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261E15A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 Путешествия по России и иностранным странам.</w:t>
      </w:r>
    </w:p>
    <w:p w14:paraId="3716D41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Природа: дикие и домашние животные. Климат, погода.</w:t>
      </w:r>
    </w:p>
    <w:p w14:paraId="5386305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Жизнь в городе и сельской местности. Описание родного города (села). Транспорт.</w:t>
      </w:r>
    </w:p>
    <w:p w14:paraId="4EBC5A8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журналы, Интернет).</w:t>
      </w:r>
    </w:p>
    <w:p w14:paraId="4D85F1D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0C0AEE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учёные, писатели, поэты, спортсмены.</w:t>
      </w:r>
    </w:p>
    <w:p w14:paraId="218485D2">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Говорение</w:t>
      </w:r>
    </w:p>
    <w:p w14:paraId="39537FC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диалогической речи</w:t>
      </w:r>
      <w:r>
        <w:rPr>
          <w:rFonts w:ascii="Times New Roman" w:hAnsi="Times New Roman" w:eastAsia="Calibri" w:cs="Times New Roman"/>
          <w:color w:val="000000"/>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A9240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362C94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53FE20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35D4E2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27561C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диалога – до 6 реплик со стороны каждого собеседника.</w:t>
      </w:r>
    </w:p>
    <w:p w14:paraId="7FE157E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монологической речи</w:t>
      </w:r>
      <w:r>
        <w:rPr>
          <w:rFonts w:ascii="Times New Roman" w:hAnsi="Times New Roman" w:eastAsia="Calibri" w:cs="Times New Roman"/>
          <w:color w:val="000000"/>
        </w:rPr>
        <w:t>:</w:t>
      </w:r>
    </w:p>
    <w:p w14:paraId="208C0C3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устных связных монологических высказываний с использованием основных коммуникативных типов речи:</w:t>
      </w:r>
    </w:p>
    <w:p w14:paraId="7F38A10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164D32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повествование (сообщение);</w:t>
      </w:r>
    </w:p>
    <w:p w14:paraId="1ECF8F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(пересказ) основного содержания, прочитанного (прослушанного) текста;</w:t>
      </w:r>
    </w:p>
    <w:p w14:paraId="6569D22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краткое изложение результатов выполненной проектной работы.</w:t>
      </w:r>
    </w:p>
    <w:p w14:paraId="06C73AD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30091C5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монологического высказывания – 8–9 фраз.</w:t>
      </w:r>
    </w:p>
    <w:p w14:paraId="207F900F">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Аудирование</w:t>
      </w:r>
    </w:p>
    <w:p w14:paraId="037C1E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непосредственном общении: понимание на слух речи учителя и одноклассников и вербальная (невербальная) реакция на услышанное.</w:t>
      </w:r>
    </w:p>
    <w:p w14:paraId="4418171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B2926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A034C8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746DF7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5B80EB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Время звучания текста (текстов) для аудирования – до 1,5 минуты.</w:t>
      </w:r>
    </w:p>
    <w:p w14:paraId="5E691900">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Смысловое чтение</w:t>
      </w:r>
    </w:p>
    <w:p w14:paraId="632951C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39E1E96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3FDDD3E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88CA82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полным пониманием предполагает полное и точное понимание информации, представленной в тексте, в эксплицитной (явной) форме.</w:t>
      </w:r>
    </w:p>
    <w:p w14:paraId="429EE15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несплошных текстов (таблиц, диаграмм) и понимание представленной в них информации.</w:t>
      </w:r>
    </w:p>
    <w:p w14:paraId="5B9E2E2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5CDF016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(текстов) для чтения – до 350 слов.</w:t>
      </w:r>
    </w:p>
    <w:p w14:paraId="11E850C9">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Письменная речь</w:t>
      </w:r>
    </w:p>
    <w:p w14:paraId="68E82E1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 письменной речи:</w:t>
      </w:r>
    </w:p>
    <w:p w14:paraId="761E2A8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B4B5B8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анкет и формуляров: сообщение о себе основных сведений в соответствии с нормами, принятыми в стране (странах) изучаемого языка;</w:t>
      </w:r>
    </w:p>
    <w:p w14:paraId="1E4C893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34CD88F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небольшого письменного высказывания с использованием образца, плана, таблицы. Объём письменного высказывания – до 90 слов.</w:t>
      </w:r>
    </w:p>
    <w:p w14:paraId="16AFBE52">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Языковые знания и умения</w:t>
      </w:r>
    </w:p>
    <w:p w14:paraId="6ACDA1FE">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Фонетическая сторона речи</w:t>
      </w:r>
    </w:p>
    <w:p w14:paraId="26CE30C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CA2E68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3E7EC1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вслух: диалог (беседа), рассказ, сообщение информационного характера, отрывок из статьи научно-популярного характера.</w:t>
      </w:r>
    </w:p>
    <w:p w14:paraId="5C18F0B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для чтения вслух – до 100 слов.</w:t>
      </w:r>
    </w:p>
    <w:p w14:paraId="6B62846C">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Графика, орфография и пунктуация</w:t>
      </w:r>
    </w:p>
    <w:p w14:paraId="697CB71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написание изученных слов.</w:t>
      </w:r>
    </w:p>
    <w:p w14:paraId="5C5DF9C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A9BD81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54DDAAD">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Лексическая сторона речи</w:t>
      </w:r>
    </w:p>
    <w:p w14:paraId="146AE42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CC03F5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4BDB6AE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03DCD0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Основные способы словообразования:</w:t>
      </w:r>
    </w:p>
    <w:p w14:paraId="31F8ECF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аффиксация:</w:t>
      </w:r>
    </w:p>
    <w:p w14:paraId="5E1B659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образование имён существительных при помощи префикса </w:t>
      </w:r>
      <w:r>
        <w:rPr>
          <w:rFonts w:ascii="Times New Roman" w:hAnsi="Times New Roman" w:eastAsia="Calibri" w:cs="Times New Roman"/>
          <w:color w:val="000000"/>
          <w:lang w:val="en-US"/>
        </w:rPr>
        <w:t>un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unreality</w:t>
      </w:r>
      <w:r>
        <w:rPr>
          <w:rFonts w:ascii="Times New Roman" w:hAnsi="Times New Roman" w:eastAsia="Calibri" w:cs="Times New Roman"/>
          <w:color w:val="000000"/>
        </w:rPr>
        <w:t>) и при помощи суффиксов: -</w:t>
      </w:r>
      <w:r>
        <w:rPr>
          <w:rFonts w:ascii="Times New Roman" w:hAnsi="Times New Roman" w:eastAsia="Calibri" w:cs="Times New Roman"/>
          <w:color w:val="000000"/>
          <w:lang w:val="en-US"/>
        </w:rPr>
        <w:t>ment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development</w:t>
      </w:r>
      <w:r>
        <w:rPr>
          <w:rFonts w:ascii="Times New Roman" w:hAnsi="Times New Roman" w:eastAsia="Calibri" w:cs="Times New Roman"/>
          <w:color w:val="000000"/>
        </w:rPr>
        <w:t>), -</w:t>
      </w:r>
      <w:r>
        <w:rPr>
          <w:rFonts w:ascii="Times New Roman" w:hAnsi="Times New Roman" w:eastAsia="Calibri" w:cs="Times New Roman"/>
          <w:color w:val="000000"/>
          <w:lang w:val="en-US"/>
        </w:rPr>
        <w:t>ness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darkness</w:t>
      </w:r>
      <w:r>
        <w:rPr>
          <w:rFonts w:ascii="Times New Roman" w:hAnsi="Times New Roman" w:eastAsia="Calibri" w:cs="Times New Roman"/>
          <w:color w:val="000000"/>
        </w:rPr>
        <w:t>);</w:t>
      </w:r>
    </w:p>
    <w:p w14:paraId="4E3E377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имён прилагательных при помощи суффиксов -</w:t>
      </w:r>
      <w:r>
        <w:rPr>
          <w:rFonts w:ascii="Times New Roman" w:hAnsi="Times New Roman" w:eastAsia="Calibri" w:cs="Times New Roman"/>
          <w:color w:val="000000"/>
          <w:lang w:val="en-US"/>
        </w:rPr>
        <w:t>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friendly</w:t>
      </w:r>
      <w:r>
        <w:rPr>
          <w:rFonts w:ascii="Times New Roman" w:hAnsi="Times New Roman" w:eastAsia="Calibri" w:cs="Times New Roman"/>
          <w:color w:val="000000"/>
        </w:rPr>
        <w:t>), -</w:t>
      </w:r>
      <w:r>
        <w:rPr>
          <w:rFonts w:ascii="Times New Roman" w:hAnsi="Times New Roman" w:eastAsia="Calibri" w:cs="Times New Roman"/>
          <w:color w:val="000000"/>
          <w:lang w:val="en-US"/>
        </w:rPr>
        <w:t>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famous</w:t>
      </w:r>
      <w:r>
        <w:rPr>
          <w:rFonts w:ascii="Times New Roman" w:hAnsi="Times New Roman" w:eastAsia="Calibri" w:cs="Times New Roman"/>
          <w:color w:val="000000"/>
        </w:rPr>
        <w:t>), -</w:t>
      </w:r>
      <w:r>
        <w:rPr>
          <w:rFonts w:ascii="Times New Roman" w:hAnsi="Times New Roman" w:eastAsia="Calibri" w:cs="Times New Roman"/>
          <w:color w:val="000000"/>
          <w:lang w:val="en-US"/>
        </w:rPr>
        <w:t>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busy</w:t>
      </w:r>
      <w:r>
        <w:rPr>
          <w:rFonts w:ascii="Times New Roman" w:hAnsi="Times New Roman" w:eastAsia="Calibri" w:cs="Times New Roman"/>
          <w:color w:val="000000"/>
        </w:rPr>
        <w:t>);</w:t>
      </w:r>
    </w:p>
    <w:p w14:paraId="10FD3A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образование имён прилагательных и наречий при помощи префиксов </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im</w:t>
      </w:r>
      <w:r>
        <w:rPr>
          <w:rFonts w:ascii="Times New Roman" w:hAnsi="Times New Roman" w:eastAsia="Calibri" w:cs="Times New Roman"/>
          <w:color w:val="000000"/>
        </w:rPr>
        <w:t>- (</w:t>
      </w:r>
      <w:r>
        <w:rPr>
          <w:rFonts w:ascii="Times New Roman" w:hAnsi="Times New Roman" w:eastAsia="Calibri" w:cs="Times New Roman"/>
          <w:color w:val="000000"/>
          <w:lang w:val="en-US"/>
        </w:rPr>
        <w:t>informal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independently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impossible</w:t>
      </w:r>
      <w:r>
        <w:rPr>
          <w:rFonts w:ascii="Times New Roman" w:hAnsi="Times New Roman" w:eastAsia="Calibri" w:cs="Times New Roman"/>
          <w:color w:val="000000"/>
        </w:rPr>
        <w:t>);</w:t>
      </w:r>
    </w:p>
    <w:p w14:paraId="1F8D00B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словосложение:</w:t>
      </w:r>
    </w:p>
    <w:p w14:paraId="20CCD4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eastAsia="Calibri" w:cs="Times New Roman"/>
          <w:color w:val="000000"/>
          <w:lang w:val="en-US"/>
        </w:rPr>
        <w:t>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blue</w:t>
      </w:r>
      <w:r>
        <w:rPr>
          <w:rFonts w:ascii="Times New Roman" w:hAnsi="Times New Roman" w:eastAsia="Calibri" w:cs="Times New Roman"/>
          <w:color w:val="000000"/>
        </w:rPr>
        <w:t>-</w:t>
      </w:r>
      <w:r>
        <w:rPr>
          <w:rFonts w:ascii="Times New Roman" w:hAnsi="Times New Roman" w:eastAsia="Calibri" w:cs="Times New Roman"/>
          <w:color w:val="000000"/>
          <w:lang w:val="en-US"/>
        </w:rPr>
        <w:t>eyed</w:t>
      </w:r>
      <w:r>
        <w:rPr>
          <w:rFonts w:ascii="Times New Roman" w:hAnsi="Times New Roman" w:eastAsia="Calibri" w:cs="Times New Roman"/>
          <w:color w:val="000000"/>
        </w:rPr>
        <w:t>).</w:t>
      </w:r>
    </w:p>
    <w:p w14:paraId="511E86C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Многозначные лексические единицы. Синонимы. Антонимы. Интернациональные слова. Наиболее частотные фразовые глаголы.</w:t>
      </w:r>
    </w:p>
    <w:p w14:paraId="483D0493">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Грамматическая сторона речи</w:t>
      </w:r>
    </w:p>
    <w:p w14:paraId="31FB37A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3BB3DA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Предложения со сложным дополнением (</w:t>
      </w:r>
      <w:r>
        <w:rPr>
          <w:rFonts w:ascii="Times New Roman" w:hAnsi="Times New Roman" w:eastAsia="Calibri" w:cs="Times New Roman"/>
          <w:color w:val="000000"/>
          <w:lang w:val="en-US"/>
        </w:rPr>
        <w:t>Complex</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Object</w:t>
      </w:r>
      <w:r>
        <w:rPr>
          <w:rFonts w:ascii="Times New Roman" w:hAnsi="Times New Roman" w:eastAsia="Calibri" w:cs="Times New Roman"/>
          <w:color w:val="000000"/>
        </w:rPr>
        <w:t>). Условные предложения реального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0,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 характера.</w:t>
      </w:r>
    </w:p>
    <w:p w14:paraId="15D8E8B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конструкцией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going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 инфинитив и формы </w:t>
      </w:r>
      <w:r>
        <w:rPr>
          <w:rFonts w:ascii="Times New Roman" w:hAnsi="Times New Roman" w:eastAsia="Calibri" w:cs="Times New Roman"/>
          <w:color w:val="000000"/>
          <w:lang w:val="en-US"/>
        </w:rPr>
        <w:t>Future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и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для выражения будущего действия.</w:t>
      </w:r>
    </w:p>
    <w:p w14:paraId="322B10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Конструкция </w:t>
      </w:r>
      <w:r>
        <w:rPr>
          <w:rFonts w:ascii="Times New Roman" w:hAnsi="Times New Roman" w:eastAsia="Calibri" w:cs="Times New Roman"/>
          <w:color w:val="000000"/>
          <w:lang w:val="en-US"/>
        </w:rPr>
        <w:t>used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 инфинитив глагола.</w:t>
      </w:r>
    </w:p>
    <w:p w14:paraId="3A3F83F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Глаголы в наиболее употребительных формах страдательного залога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Passive</w:t>
      </w:r>
      <w:r>
        <w:rPr>
          <w:rFonts w:ascii="Times New Roman" w:hAnsi="Times New Roman" w:eastAsia="Calibri" w:cs="Times New Roman"/>
          <w:color w:val="000000"/>
        </w:rPr>
        <w:t>).</w:t>
      </w:r>
    </w:p>
    <w:p w14:paraId="3E8F170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Предлоги, употребляемые с глаголами в страдательном залоге.</w:t>
      </w:r>
    </w:p>
    <w:p w14:paraId="2DA04D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Модальный глагол </w:t>
      </w:r>
      <w:r>
        <w:rPr>
          <w:rFonts w:ascii="Times New Roman" w:hAnsi="Times New Roman" w:eastAsia="Calibri" w:cs="Times New Roman"/>
          <w:color w:val="000000"/>
          <w:lang w:val="en-US"/>
        </w:rPr>
        <w:t>might</w:t>
      </w:r>
      <w:r>
        <w:rPr>
          <w:rFonts w:ascii="Times New Roman" w:hAnsi="Times New Roman" w:eastAsia="Calibri" w:cs="Times New Roman"/>
          <w:color w:val="000000"/>
        </w:rPr>
        <w:t>.</w:t>
      </w:r>
    </w:p>
    <w:p w14:paraId="5E3DF8D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Наречия, совпадающие по форме с прилагательными (</w:t>
      </w:r>
      <w:r>
        <w:rPr>
          <w:rFonts w:ascii="Times New Roman" w:hAnsi="Times New Roman" w:eastAsia="Calibri" w:cs="Times New Roman"/>
          <w:color w:val="000000"/>
          <w:lang w:val="en-US"/>
        </w:rPr>
        <w:t>fast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high</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early</w:t>
      </w:r>
      <w:r>
        <w:rPr>
          <w:rFonts w:ascii="Times New Roman" w:hAnsi="Times New Roman" w:eastAsia="Calibri" w:cs="Times New Roman"/>
          <w:color w:val="000000"/>
        </w:rPr>
        <w:t>).</w:t>
      </w:r>
    </w:p>
    <w:p w14:paraId="5882907D">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Местоимения other/another, both, all, one.</w:t>
      </w:r>
    </w:p>
    <w:p w14:paraId="7355CF6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Количественные числительные для обозначения больших чисел (до 1 000 000).</w:t>
      </w:r>
    </w:p>
    <w:p w14:paraId="3E0AEDA7">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Социокультурные знания и умения</w:t>
      </w:r>
    </w:p>
    <w:p w14:paraId="0DF47AC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2F06EE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74A9278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524469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w:t>
      </w:r>
    </w:p>
    <w:p w14:paraId="562A65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писать свои имя и фамилию, а также имена и фамилии своих родственников и друзей на английском языке;</w:t>
      </w:r>
    </w:p>
    <w:p w14:paraId="25ECC87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свой адрес на английском языке (в анкете);</w:t>
      </w:r>
    </w:p>
    <w:p w14:paraId="7A44AC0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3C4256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0AE3677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36AF1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рассказывать о выдающихся людях родной страны и страны (стран) изучаемого языка (учёных, писателях, поэтах, спортсменах).</w:t>
      </w:r>
    </w:p>
    <w:p w14:paraId="43DE4A49">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Компенсаторные умения</w:t>
      </w:r>
    </w:p>
    <w:p w14:paraId="7D3D77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282C6FC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Переспрашивать, просить повторить, уточняя значение незнакомых слов.</w:t>
      </w:r>
    </w:p>
    <w:p w14:paraId="544748A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формулировании собственных высказываний, ключевых слов, плана.</w:t>
      </w:r>
    </w:p>
    <w:p w14:paraId="57199E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AADEFC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CF38FF5">
      <w:pPr>
        <w:spacing w:after="0" w:line="240" w:lineRule="auto"/>
        <w:ind w:left="120"/>
        <w:jc w:val="both"/>
        <w:rPr>
          <w:rFonts w:ascii="Calibri" w:hAnsi="Calibri" w:eastAsia="Calibri" w:cs="Times New Roman"/>
        </w:rPr>
      </w:pPr>
    </w:p>
    <w:p w14:paraId="728C35F9">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8 КЛАСС</w:t>
      </w:r>
    </w:p>
    <w:p w14:paraId="4A0C9B7C">
      <w:pPr>
        <w:spacing w:after="0" w:line="240" w:lineRule="auto"/>
        <w:ind w:left="120"/>
        <w:jc w:val="both"/>
        <w:rPr>
          <w:rFonts w:ascii="Calibri" w:hAnsi="Calibri" w:eastAsia="Calibri" w:cs="Times New Roman"/>
        </w:rPr>
      </w:pPr>
    </w:p>
    <w:p w14:paraId="4634288F">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Коммуникативные умения</w:t>
      </w:r>
    </w:p>
    <w:p w14:paraId="524D25B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93380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Взаимоотношения в семье и с друзьями.</w:t>
      </w:r>
    </w:p>
    <w:p w14:paraId="05CC0D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p w14:paraId="5E8A607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музей, спорт, музыка).</w:t>
      </w:r>
    </w:p>
    <w:p w14:paraId="3DE175E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 Посещение врача.</w:t>
      </w:r>
    </w:p>
    <w:p w14:paraId="37A340A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Карманные деньги.</w:t>
      </w:r>
    </w:p>
    <w:p w14:paraId="6DDAEBF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5A19C00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иностранным странам.</w:t>
      </w:r>
    </w:p>
    <w:p w14:paraId="383FF3B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Природа: флора и фауна. Проблемы экологии. Климат, погода. Стихийные бедствия.</w:t>
      </w:r>
    </w:p>
    <w:p w14:paraId="5229594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Условия проживания в городской (сельской) местности. Транспорт.</w:t>
      </w:r>
    </w:p>
    <w:p w14:paraId="2086821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CE7921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учёные, писатели, поэты, художники, музыканты, спортсмены.</w:t>
      </w:r>
    </w:p>
    <w:p w14:paraId="3AA9ED1D">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Говорение</w:t>
      </w:r>
    </w:p>
    <w:p w14:paraId="1E80074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диалогической речи</w:t>
      </w:r>
      <w:r>
        <w:rPr>
          <w:rFonts w:ascii="Times New Roman" w:hAnsi="Times New Roman" w:eastAsia="Calibri" w:cs="Times New Roman"/>
          <w:color w:val="000000"/>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3663F08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01F81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D8E1DE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1D7295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4D81A45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диалога – до 7 реплик со стороны каждого собеседника.</w:t>
      </w:r>
    </w:p>
    <w:p w14:paraId="1D27336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монологической речи:</w:t>
      </w:r>
    </w:p>
    <w:p w14:paraId="6233701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устных связных монологических высказываний с использованием основных коммуникативных типов речи:</w:t>
      </w:r>
    </w:p>
    <w:p w14:paraId="6BD48B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7321FD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повествование (сообщение);</w:t>
      </w:r>
    </w:p>
    <w:p w14:paraId="0002094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выражение и аргументирование своего мнения по отношению к услышанному (прочитанному);</w:t>
      </w:r>
    </w:p>
    <w:p w14:paraId="4499793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(пересказ) основного содержания, прочитанного (прослушанного) текста;</w:t>
      </w:r>
    </w:p>
    <w:p w14:paraId="66F9D4C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составление рассказа по картинкам;</w:t>
      </w:r>
    </w:p>
    <w:p w14:paraId="68D5BD6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изложение результатов выполненной проектной работы. </w:t>
      </w:r>
    </w:p>
    <w:p w14:paraId="044F01F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3DEABCF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монологического высказывания – 9–10 фраз.</w:t>
      </w:r>
    </w:p>
    <w:p w14:paraId="776F1FC5">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Аудирование</w:t>
      </w:r>
    </w:p>
    <w:p w14:paraId="1504050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60E146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B3CE8B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414FE89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EAF1CB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CC1F4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Время звучания текста (текстов) для аудирования – до 2 минут.</w:t>
      </w:r>
    </w:p>
    <w:p w14:paraId="093D4C53">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Смысловое чтение</w:t>
      </w:r>
    </w:p>
    <w:p w14:paraId="6B3E776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5472C8B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C99F3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16F62A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несплошных текстов (таблиц, диаграмм, схем) и понимание представленной в них информации.</w:t>
      </w:r>
    </w:p>
    <w:p w14:paraId="175AEE4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3B123E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C39E24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(текстов) для чтения – 350–500 слов.</w:t>
      </w:r>
    </w:p>
    <w:p w14:paraId="563BDC1A">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Письменная речь</w:t>
      </w:r>
    </w:p>
    <w:p w14:paraId="261DBBD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 письменной речи:</w:t>
      </w:r>
    </w:p>
    <w:p w14:paraId="60FA1D1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составление плана (тезисов) устного или письменного сообщения;</w:t>
      </w:r>
    </w:p>
    <w:p w14:paraId="369D38D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анкет и формуляров: сообщение о себе основных сведений в соответствии с нормами, принятыми в стране (странах) изучаемого языка;</w:t>
      </w:r>
    </w:p>
    <w:p w14:paraId="1463FAE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513E906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969C516">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Языковые знания и умения</w:t>
      </w:r>
    </w:p>
    <w:p w14:paraId="3B4A66A2">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Фонетическая сторона речи</w:t>
      </w:r>
    </w:p>
    <w:p w14:paraId="15517C2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86E727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B94286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вслух: сообщение информационного характера, отрывок из статьи научно-популярного характера, рассказ, диалог (беседа).</w:t>
      </w:r>
    </w:p>
    <w:p w14:paraId="307C805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для чтения вслух – до 110 слов.</w:t>
      </w:r>
    </w:p>
    <w:p w14:paraId="1683DDB6">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Графика, орфография и пунктуация</w:t>
      </w:r>
    </w:p>
    <w:p w14:paraId="5D87DAD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написание изученных слов.</w:t>
      </w:r>
    </w:p>
    <w:p w14:paraId="1708127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eastAsia="Calibri" w:cs="Times New Roman"/>
          <w:color w:val="000000"/>
          <w:lang w:val="en-US"/>
        </w:rPr>
        <w:t>firstly</w:t>
      </w:r>
      <w:r>
        <w:rPr>
          <w:rFonts w:ascii="Times New Roman" w:hAnsi="Times New Roman" w:eastAsia="Calibri" w:cs="Times New Roman"/>
          <w:color w:val="000000"/>
        </w:rPr>
        <w:t>/</w:t>
      </w:r>
      <w:r>
        <w:rPr>
          <w:rFonts w:ascii="Times New Roman" w:hAnsi="Times New Roman" w:eastAsia="Calibri" w:cs="Times New Roman"/>
          <w:color w:val="000000"/>
          <w:lang w:val="en-US"/>
        </w:rPr>
        <w:t>first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of</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all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secondly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finally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hand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other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hand</w:t>
      </w:r>
      <w:r>
        <w:rPr>
          <w:rFonts w:ascii="Times New Roman" w:hAnsi="Times New Roman" w:eastAsia="Calibri" w:cs="Times New Roman"/>
          <w:color w:val="000000"/>
        </w:rPr>
        <w:t>), апострофа.</w:t>
      </w:r>
    </w:p>
    <w:p w14:paraId="2E48C37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3D60DA31">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Лексическая сторона речи</w:t>
      </w:r>
    </w:p>
    <w:p w14:paraId="49A7A66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5A63B4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19EB58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Основные способы словообразования:</w:t>
      </w:r>
    </w:p>
    <w:p w14:paraId="42FB9B6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аффиксация:</w:t>
      </w:r>
    </w:p>
    <w:p w14:paraId="048B699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имен существительных при помощи суффиксов: -</w:t>
      </w:r>
      <w:r>
        <w:rPr>
          <w:rFonts w:ascii="Times New Roman" w:hAnsi="Times New Roman" w:eastAsia="Calibri" w:cs="Times New Roman"/>
          <w:color w:val="000000"/>
          <w:lang w:val="en-US"/>
        </w:rPr>
        <w:t>ance</w:t>
      </w:r>
      <w:r>
        <w:rPr>
          <w:rFonts w:ascii="Times New Roman" w:hAnsi="Times New Roman" w:eastAsia="Calibri" w:cs="Times New Roman"/>
          <w:color w:val="000000"/>
        </w:rPr>
        <w:t>/-</w:t>
      </w:r>
      <w:r>
        <w:rPr>
          <w:rFonts w:ascii="Times New Roman" w:hAnsi="Times New Roman" w:eastAsia="Calibri" w:cs="Times New Roman"/>
          <w:color w:val="000000"/>
          <w:lang w:val="en-US"/>
        </w:rPr>
        <w:t>ence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performance</w:t>
      </w:r>
      <w:r>
        <w:rPr>
          <w:rFonts w:ascii="Times New Roman" w:hAnsi="Times New Roman" w:eastAsia="Calibri" w:cs="Times New Roman"/>
          <w:color w:val="000000"/>
        </w:rPr>
        <w:t>/</w:t>
      </w:r>
      <w:r>
        <w:rPr>
          <w:rFonts w:ascii="Times New Roman" w:hAnsi="Times New Roman" w:eastAsia="Calibri" w:cs="Times New Roman"/>
          <w:color w:val="000000"/>
          <w:lang w:val="en-US"/>
        </w:rPr>
        <w:t>residence</w:t>
      </w:r>
      <w:r>
        <w:rPr>
          <w:rFonts w:ascii="Times New Roman" w:hAnsi="Times New Roman" w:eastAsia="Calibri" w:cs="Times New Roman"/>
          <w:color w:val="000000"/>
        </w:rPr>
        <w:t>), -</w:t>
      </w:r>
      <w:r>
        <w:rPr>
          <w:rFonts w:ascii="Times New Roman" w:hAnsi="Times New Roman" w:eastAsia="Calibri" w:cs="Times New Roman"/>
          <w:color w:val="000000"/>
          <w:lang w:val="en-US"/>
        </w:rPr>
        <w:t>ity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activity</w:t>
      </w:r>
      <w:r>
        <w:rPr>
          <w:rFonts w:ascii="Times New Roman" w:hAnsi="Times New Roman" w:eastAsia="Calibri" w:cs="Times New Roman"/>
          <w:color w:val="000000"/>
        </w:rPr>
        <w:t>); -</w:t>
      </w:r>
      <w:r>
        <w:rPr>
          <w:rFonts w:ascii="Times New Roman" w:hAnsi="Times New Roman" w:eastAsia="Calibri" w:cs="Times New Roman"/>
          <w:color w:val="000000"/>
          <w:lang w:val="en-US"/>
        </w:rPr>
        <w:t>ship</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friendship</w:t>
      </w:r>
      <w:r>
        <w:rPr>
          <w:rFonts w:ascii="Times New Roman" w:hAnsi="Times New Roman" w:eastAsia="Calibri" w:cs="Times New Roman"/>
          <w:color w:val="000000"/>
        </w:rPr>
        <w:t>);</w:t>
      </w:r>
    </w:p>
    <w:p w14:paraId="18313FE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образование имен прилагательных при помощи префикса </w:t>
      </w:r>
      <w:r>
        <w:rPr>
          <w:rFonts w:ascii="Times New Roman" w:hAnsi="Times New Roman" w:eastAsia="Calibri" w:cs="Times New Roman"/>
          <w:color w:val="000000"/>
          <w:lang w:val="en-US"/>
        </w:rPr>
        <w:t>inter</w:t>
      </w:r>
      <w:r>
        <w:rPr>
          <w:rFonts w:ascii="Times New Roman" w:hAnsi="Times New Roman" w:eastAsia="Calibri" w:cs="Times New Roman"/>
          <w:color w:val="000000"/>
        </w:rPr>
        <w:t>- (</w:t>
      </w:r>
      <w:r>
        <w:rPr>
          <w:rFonts w:ascii="Times New Roman" w:hAnsi="Times New Roman" w:eastAsia="Calibri" w:cs="Times New Roman"/>
          <w:color w:val="000000"/>
          <w:lang w:val="en-US"/>
        </w:rPr>
        <w:t>international</w:t>
      </w:r>
      <w:r>
        <w:rPr>
          <w:rFonts w:ascii="Times New Roman" w:hAnsi="Times New Roman" w:eastAsia="Calibri" w:cs="Times New Roman"/>
          <w:color w:val="000000"/>
        </w:rPr>
        <w:t>);</w:t>
      </w:r>
    </w:p>
    <w:p w14:paraId="6B9A676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имен прилагательных при помощи -</w:t>
      </w:r>
      <w:r>
        <w:rPr>
          <w:rFonts w:ascii="Times New Roman" w:hAnsi="Times New Roman" w:eastAsia="Calibri" w:cs="Times New Roman"/>
          <w:color w:val="000000"/>
          <w:lang w:val="en-US"/>
        </w:rPr>
        <w:t>ed</w:t>
      </w:r>
      <w:r>
        <w:rPr>
          <w:rFonts w:ascii="Times New Roman" w:hAnsi="Times New Roman" w:eastAsia="Calibri" w:cs="Times New Roman"/>
          <w:color w:val="000000"/>
        </w:rPr>
        <w:t xml:space="preserve"> и -</w:t>
      </w:r>
      <w:r>
        <w:rPr>
          <w:rFonts w:ascii="Times New Roman" w:hAnsi="Times New Roman" w:eastAsia="Calibri" w:cs="Times New Roman"/>
          <w:color w:val="000000"/>
          <w:lang w:val="en-US"/>
        </w:rPr>
        <w:t>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interested</w:t>
      </w:r>
      <w:r>
        <w:rPr>
          <w:rFonts w:ascii="Times New Roman" w:hAnsi="Times New Roman" w:eastAsia="Calibri" w:cs="Times New Roman"/>
          <w:color w:val="000000"/>
        </w:rPr>
        <w:t>/</w:t>
      </w:r>
      <w:r>
        <w:rPr>
          <w:rFonts w:ascii="Times New Roman" w:hAnsi="Times New Roman" w:eastAsia="Calibri" w:cs="Times New Roman"/>
          <w:color w:val="000000"/>
          <w:lang w:val="en-US"/>
        </w:rPr>
        <w:t>interesting</w:t>
      </w:r>
      <w:r>
        <w:rPr>
          <w:rFonts w:ascii="Times New Roman" w:hAnsi="Times New Roman" w:eastAsia="Calibri" w:cs="Times New Roman"/>
          <w:color w:val="000000"/>
        </w:rPr>
        <w:t>);</w:t>
      </w:r>
    </w:p>
    <w:p w14:paraId="754DF49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конверсия:</w:t>
      </w:r>
    </w:p>
    <w:p w14:paraId="7AE7314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имени существительного от неопределённой формы глагола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walk</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walk</w:t>
      </w:r>
      <w:r>
        <w:rPr>
          <w:rFonts w:ascii="Times New Roman" w:hAnsi="Times New Roman" w:eastAsia="Calibri" w:cs="Times New Roman"/>
          <w:color w:val="000000"/>
        </w:rPr>
        <w:t>);</w:t>
      </w:r>
    </w:p>
    <w:p w14:paraId="07101FC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глагола от имени существительного (</w:t>
      </w:r>
      <w:r>
        <w:rPr>
          <w:rFonts w:ascii="Times New Roman" w:hAnsi="Times New Roman" w:eastAsia="Calibri" w:cs="Times New Roman"/>
          <w:color w:val="000000"/>
          <w:lang w:val="en-US"/>
        </w:rPr>
        <w:t>a</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p>
    <w:p w14:paraId="0057C61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имени существительного от прилагательного (</w:t>
      </w:r>
      <w:r>
        <w:rPr>
          <w:rFonts w:ascii="Times New Roman" w:hAnsi="Times New Roman" w:eastAsia="Calibri" w:cs="Times New Roman"/>
          <w:color w:val="000000"/>
          <w:lang w:val="en-US"/>
        </w:rPr>
        <w:t>rich</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rich</w:t>
      </w:r>
      <w:r>
        <w:rPr>
          <w:rFonts w:ascii="Times New Roman" w:hAnsi="Times New Roman" w:eastAsia="Calibri" w:cs="Times New Roman"/>
          <w:color w:val="000000"/>
        </w:rPr>
        <w:t>);</w:t>
      </w:r>
    </w:p>
    <w:p w14:paraId="5105E33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277288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Различные средства связи в тексте для обеспечения его целостности (</w:t>
      </w:r>
      <w:r>
        <w:rPr>
          <w:rFonts w:ascii="Times New Roman" w:hAnsi="Times New Roman" w:eastAsia="Calibri" w:cs="Times New Roman"/>
          <w:color w:val="000000"/>
          <w:lang w:val="en-US"/>
        </w:rPr>
        <w:t>firstly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however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finally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last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etc</w:t>
      </w:r>
      <w:r>
        <w:rPr>
          <w:rFonts w:ascii="Times New Roman" w:hAnsi="Times New Roman" w:eastAsia="Calibri" w:cs="Times New Roman"/>
          <w:color w:val="000000"/>
        </w:rPr>
        <w:t>.).</w:t>
      </w:r>
    </w:p>
    <w:p w14:paraId="2C8241E1">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Грамматическая сторона речи</w:t>
      </w:r>
    </w:p>
    <w:p w14:paraId="570A416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7523678">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Предложения со сложным дополнением (Complex Object) (I saw her cross/crossing the road.).</w:t>
      </w:r>
    </w:p>
    <w:p w14:paraId="2595733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6F45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Все типы вопросительных предложений в </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Согласование времен в рамках сложного предложения.</w:t>
      </w:r>
    </w:p>
    <w:p w14:paraId="6F16383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Согласование подлежащего, выраженного собирательным существительным (</w:t>
      </w:r>
      <w:r>
        <w:rPr>
          <w:rFonts w:ascii="Times New Roman" w:hAnsi="Times New Roman" w:eastAsia="Calibri" w:cs="Times New Roman"/>
          <w:color w:val="000000"/>
          <w:lang w:val="en-US"/>
        </w:rPr>
        <w:t>family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police</w:t>
      </w:r>
      <w:r>
        <w:rPr>
          <w:rFonts w:ascii="Times New Roman" w:hAnsi="Times New Roman" w:eastAsia="Calibri" w:cs="Times New Roman"/>
          <w:color w:val="000000"/>
        </w:rPr>
        <w:t>) со сказуемым.</w:t>
      </w:r>
    </w:p>
    <w:p w14:paraId="0ADF7BEE">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с глаголами на -ing: to love/hate doing something.</w:t>
      </w:r>
    </w:p>
    <w:p w14:paraId="0BE68F9F">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содержащие глаголы-связки to be/to look/to feel/to seem.</w:t>
      </w:r>
    </w:p>
    <w:p w14:paraId="11388CD5">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be/get used to + инфинитив глагола, be/get used to + инфинитив глагол, be/get used to doing something, be/get used to something.</w:t>
      </w:r>
    </w:p>
    <w:p w14:paraId="1FDCE30A">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Конструкция both … and ….</w:t>
      </w:r>
    </w:p>
    <w:p w14:paraId="34F5852E">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c глаголами to stop, to remember, to forget (разница в значении to stop doing smth и to stop to do smth).</w:t>
      </w:r>
    </w:p>
    <w:p w14:paraId="60C69C5C">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Глаголы в видо-временных формах действительного залога в изъявительном наклонении (Past Perfect Tense, Present Perfect Continuous Tense, Future-in-the-Past).</w:t>
      </w:r>
    </w:p>
    <w:p w14:paraId="470C4D3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Модальные глаголы в косвенной речи в настоящем и прошедшем времени.</w:t>
      </w:r>
    </w:p>
    <w:p w14:paraId="1FECC52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Неличные формы глагола (инфинитив, герундий, причастия настоящего и прошедшего времени).</w:t>
      </w:r>
    </w:p>
    <w:p w14:paraId="07F7117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Наречия </w:t>
      </w:r>
      <w:r>
        <w:rPr>
          <w:rFonts w:ascii="Times New Roman" w:hAnsi="Times New Roman" w:eastAsia="Calibri" w:cs="Times New Roman"/>
          <w:color w:val="000000"/>
          <w:lang w:val="en-US"/>
        </w:rPr>
        <w:t>too</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enough</w:t>
      </w:r>
      <w:r>
        <w:rPr>
          <w:rFonts w:ascii="Times New Roman" w:hAnsi="Times New Roman" w:eastAsia="Calibri" w:cs="Times New Roman"/>
          <w:color w:val="000000"/>
        </w:rPr>
        <w:t>.</w:t>
      </w:r>
    </w:p>
    <w:p w14:paraId="28916C4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Отрицательные местоимения </w:t>
      </w:r>
      <w:r>
        <w:rPr>
          <w:rFonts w:ascii="Times New Roman" w:hAnsi="Times New Roman" w:eastAsia="Calibri" w:cs="Times New Roman"/>
          <w:color w:val="000000"/>
          <w:lang w:val="en-US"/>
        </w:rPr>
        <w:t>no</w:t>
      </w:r>
      <w:r>
        <w:rPr>
          <w:rFonts w:ascii="Times New Roman" w:hAnsi="Times New Roman" w:eastAsia="Calibri" w:cs="Times New Roman"/>
          <w:color w:val="000000"/>
        </w:rPr>
        <w:t xml:space="preserve"> (и его производные </w:t>
      </w:r>
      <w:r>
        <w:rPr>
          <w:rFonts w:ascii="Times New Roman" w:hAnsi="Times New Roman" w:eastAsia="Calibri" w:cs="Times New Roman"/>
          <w:color w:val="000000"/>
          <w:lang w:val="en-US"/>
        </w:rPr>
        <w:t>nobody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nothing</w:t>
      </w:r>
      <w:r>
        <w:rPr>
          <w:rFonts w:ascii="Times New Roman" w:hAnsi="Times New Roman" w:eastAsia="Calibri" w:cs="Times New Roman"/>
          <w:color w:val="000000"/>
        </w:rPr>
        <w:t xml:space="preserve"> и другие), </w:t>
      </w:r>
      <w:r>
        <w:rPr>
          <w:rFonts w:ascii="Times New Roman" w:hAnsi="Times New Roman" w:eastAsia="Calibri" w:cs="Times New Roman"/>
          <w:color w:val="000000"/>
          <w:lang w:val="en-US"/>
        </w:rPr>
        <w:t>none</w:t>
      </w:r>
      <w:r>
        <w:rPr>
          <w:rFonts w:ascii="Times New Roman" w:hAnsi="Times New Roman" w:eastAsia="Calibri" w:cs="Times New Roman"/>
          <w:color w:val="000000"/>
        </w:rPr>
        <w:t>.</w:t>
      </w:r>
    </w:p>
    <w:p w14:paraId="33A57C13">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Социокультурные знания и умения</w:t>
      </w:r>
    </w:p>
    <w:p w14:paraId="7EF905A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279883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F54CC2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CF5B9A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572C88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Соблюдение нормы вежливости в межкультурном общении.</w:t>
      </w:r>
    </w:p>
    <w:p w14:paraId="7D9E029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62165B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w:t>
      </w:r>
    </w:p>
    <w:p w14:paraId="49B9536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 (культурные явления, события, достопримечательности);</w:t>
      </w:r>
    </w:p>
    <w:p w14:paraId="6077849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631DBA3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0F76939">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Компенсаторные умения</w:t>
      </w:r>
    </w:p>
    <w:p w14:paraId="3A42816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144792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Переспрашивать, просить повторить, уточняя значение незнакомых слов.</w:t>
      </w:r>
    </w:p>
    <w:p w14:paraId="24CE88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формулировании собственных высказываний, ключевых слов, плана.</w:t>
      </w:r>
    </w:p>
    <w:p w14:paraId="506222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C3BB10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3528B62">
      <w:pPr>
        <w:spacing w:after="0" w:line="240" w:lineRule="auto"/>
        <w:ind w:left="120"/>
        <w:jc w:val="both"/>
        <w:rPr>
          <w:rFonts w:ascii="Calibri" w:hAnsi="Calibri" w:eastAsia="Calibri" w:cs="Times New Roman"/>
        </w:rPr>
      </w:pPr>
    </w:p>
    <w:p w14:paraId="4227FF1B">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9 КЛАСС</w:t>
      </w:r>
    </w:p>
    <w:p w14:paraId="7BB0F0F6">
      <w:pPr>
        <w:spacing w:after="0" w:line="240" w:lineRule="auto"/>
        <w:ind w:left="120"/>
        <w:jc w:val="both"/>
        <w:rPr>
          <w:rFonts w:ascii="Calibri" w:hAnsi="Calibri" w:eastAsia="Calibri" w:cs="Times New Roman"/>
        </w:rPr>
      </w:pPr>
    </w:p>
    <w:p w14:paraId="1DC256E1">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Коммуникативные умения</w:t>
      </w:r>
    </w:p>
    <w:p w14:paraId="379A39E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5A27E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w:t>
      </w:r>
    </w:p>
    <w:p w14:paraId="1FF50A3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p w14:paraId="1389D5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4724DDF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 Посещение врача.</w:t>
      </w:r>
    </w:p>
    <w:p w14:paraId="59FD565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Карманные деньги. Молодёжная мода.</w:t>
      </w:r>
    </w:p>
    <w:p w14:paraId="1BB690A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70362EB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иностранным странам. Транспорт.</w:t>
      </w:r>
    </w:p>
    <w:p w14:paraId="711ECE9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Природа: флора и фауна. Проблемы экологии. Защита окружающей среды. Климат, погода. Стихийные бедствия.</w:t>
      </w:r>
    </w:p>
    <w:p w14:paraId="467026B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радио, пресса, Интернет).</w:t>
      </w:r>
    </w:p>
    <w:p w14:paraId="70C6A8B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43E415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34198A2C">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Говорение</w:t>
      </w:r>
    </w:p>
    <w:p w14:paraId="26E6A50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диалогической речи,</w:t>
      </w:r>
      <w:r>
        <w:rPr>
          <w:rFonts w:ascii="Times New Roman" w:hAnsi="Times New Roman" w:eastAsia="Calibri" w:cs="Times New Roman"/>
          <w:color w:val="000000"/>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255AFCC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4E2D0C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529B50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DBBF0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7EC903D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24255C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AE2455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Развитие коммуникативных умений </w:t>
      </w:r>
      <w:r>
        <w:rPr>
          <w:rFonts w:ascii="Times New Roman" w:hAnsi="Times New Roman" w:eastAsia="Calibri" w:cs="Times New Roman"/>
          <w:color w:val="000000"/>
          <w:u w:val="single"/>
        </w:rPr>
        <w:t>монологической речи</w:t>
      </w:r>
      <w:r>
        <w:rPr>
          <w:rFonts w:ascii="Times New Roman" w:hAnsi="Times New Roman" w:eastAsia="Calibri" w:cs="Times New Roman"/>
          <w:color w:val="000000"/>
        </w:rPr>
        <w:t>: создание устных связных монологических высказываний с использованием основных коммуникативных типов речи:</w:t>
      </w:r>
    </w:p>
    <w:p w14:paraId="53DC5B7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8C35C7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повествование (сообщение);</w:t>
      </w:r>
    </w:p>
    <w:p w14:paraId="78675F5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рассуждение;</w:t>
      </w:r>
    </w:p>
    <w:p w14:paraId="7F49457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выражение и краткое аргументирование своего мнения по отношению к услышанному (прочитанному);</w:t>
      </w:r>
    </w:p>
    <w:p w14:paraId="5CDA28A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081128F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составление рассказа по картинкам;</w:t>
      </w:r>
    </w:p>
    <w:p w14:paraId="75F462B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изложение результатов выполненной проектной работы.</w:t>
      </w:r>
    </w:p>
    <w:p w14:paraId="076C829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634F905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монологического высказывания – 10–12 фраз.</w:t>
      </w:r>
    </w:p>
    <w:p w14:paraId="7A5243F7">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Аудирование</w:t>
      </w:r>
    </w:p>
    <w:p w14:paraId="2E37B0F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CF48A5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6FBC8A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72164B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3F1DDC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E97927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Языковая сложность текстов для аудирования должна соответствовать базовому уровню (А2 – допороговому уровню по общеевропейской шкале).</w:t>
      </w:r>
    </w:p>
    <w:p w14:paraId="27053F4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Время звучания текста (текстов) для аудирования – до 2 минут.</w:t>
      </w:r>
    </w:p>
    <w:p w14:paraId="048E01ED">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Смысловое чтение</w:t>
      </w:r>
    </w:p>
    <w:p w14:paraId="051D9B5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267AD5F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AB9DEF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E2E8A8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несплошных текстов (таблиц, диаграмм, схем) и понимание представленной в них информации.</w:t>
      </w:r>
    </w:p>
    <w:p w14:paraId="4D90B72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77EDB7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05E559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Языковая сложность текстов для чтения должна соответствовать базовому уровню (А2 – допороговому уровню по общеевропейской шкале).</w:t>
      </w:r>
    </w:p>
    <w:p w14:paraId="343356C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(текстов) для чтения – 500–600 слов.</w:t>
      </w:r>
    </w:p>
    <w:p w14:paraId="61220209">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Письменная речь</w:t>
      </w:r>
    </w:p>
    <w:p w14:paraId="4CEA3A9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 письменной речи:</w:t>
      </w:r>
    </w:p>
    <w:p w14:paraId="17F0BFA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составление плана (тезисов) устного или письменного сообщения;</w:t>
      </w:r>
    </w:p>
    <w:p w14:paraId="2BE6800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анкет и формуляров: сообщение о себе основных сведений в соответствии с нормами, принятыми в стране (странах) изучаемого языка;</w:t>
      </w:r>
    </w:p>
    <w:p w14:paraId="46B5557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5C7EA2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EE301E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заполнение таблицы с краткой фиксацией содержания прочитанного (прослушанного) текста;</w:t>
      </w:r>
    </w:p>
    <w:p w14:paraId="5D9266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преобразование таблицы, схемы в текстовый вариант представления информации;</w:t>
      </w:r>
    </w:p>
    <w:p w14:paraId="0BBDBB2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письменное представление результатов выполненной проектной работы (объём – 100–120 слов).</w:t>
      </w:r>
    </w:p>
    <w:p w14:paraId="2D75DAA8">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Языковые знания и умения</w:t>
      </w:r>
    </w:p>
    <w:p w14:paraId="5EEE7509">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Фонетическая сторона речи</w:t>
      </w:r>
    </w:p>
    <w:p w14:paraId="0062DE5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FFE6C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Выражение модального значения, чувства и эмоции.</w:t>
      </w:r>
    </w:p>
    <w:p w14:paraId="7AFA16F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Различение на слух британского и американского вариантов произношения в прослушанных текстах или услышанных высказываниях.</w:t>
      </w:r>
    </w:p>
    <w:p w14:paraId="706A198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CC8A5A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Тексты для чтения вслух: сообщение информационного характера, отрывок из статьи научно-популярного характера, рассказ, диалог (беседа).</w:t>
      </w:r>
    </w:p>
    <w:p w14:paraId="34FC0E5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текста для чтения вслух – до 110 слов.</w:t>
      </w:r>
    </w:p>
    <w:p w14:paraId="78AEEE71">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Графика, орфография и пунктуация</w:t>
      </w:r>
    </w:p>
    <w:p w14:paraId="22595D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Правильное написание изученных слов.</w:t>
      </w:r>
    </w:p>
    <w:p w14:paraId="21A1B8A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eastAsia="Calibri" w:cs="Times New Roman"/>
          <w:color w:val="000000"/>
          <w:lang w:val="en-US"/>
        </w:rPr>
        <w:t>firstly</w:t>
      </w:r>
      <w:r>
        <w:rPr>
          <w:rFonts w:ascii="Times New Roman" w:hAnsi="Times New Roman" w:eastAsia="Calibri" w:cs="Times New Roman"/>
          <w:color w:val="000000"/>
        </w:rPr>
        <w:t>/</w:t>
      </w:r>
      <w:r>
        <w:rPr>
          <w:rFonts w:ascii="Times New Roman" w:hAnsi="Times New Roman" w:eastAsia="Calibri" w:cs="Times New Roman"/>
          <w:color w:val="000000"/>
          <w:lang w:val="en-US"/>
        </w:rPr>
        <w:t>first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of</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all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secondly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finally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hand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other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hand</w:t>
      </w:r>
      <w:r>
        <w:rPr>
          <w:rFonts w:ascii="Times New Roman" w:hAnsi="Times New Roman" w:eastAsia="Calibri" w:cs="Times New Roman"/>
          <w:color w:val="000000"/>
        </w:rPr>
        <w:t>), апострофа.</w:t>
      </w:r>
    </w:p>
    <w:p w14:paraId="0E182E5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EB9E316">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Лексическая сторона речи</w:t>
      </w:r>
    </w:p>
    <w:p w14:paraId="7038426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B2636F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0EAE17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03F8CDE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Основные способы словообразования:</w:t>
      </w:r>
    </w:p>
    <w:p w14:paraId="1041537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аффиксация:</w:t>
      </w:r>
    </w:p>
    <w:p w14:paraId="5961FA6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глаголов с помощью префиксов </w:t>
      </w:r>
      <w:r>
        <w:rPr>
          <w:rFonts w:ascii="Times New Roman" w:hAnsi="Times New Roman" w:eastAsia="Calibri" w:cs="Times New Roman"/>
          <w:color w:val="000000"/>
          <w:lang w:val="en-US"/>
        </w:rPr>
        <w:t>under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over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dis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mis</w:t>
      </w:r>
      <w:r>
        <w:rPr>
          <w:rFonts w:ascii="Times New Roman" w:hAnsi="Times New Roman" w:eastAsia="Calibri" w:cs="Times New Roman"/>
          <w:color w:val="000000"/>
        </w:rPr>
        <w:t>-;</w:t>
      </w:r>
    </w:p>
    <w:p w14:paraId="1012182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имён прилагательных с помощью суффиксов -</w:t>
      </w:r>
      <w:r>
        <w:rPr>
          <w:rFonts w:ascii="Times New Roman" w:hAnsi="Times New Roman" w:eastAsia="Calibri" w:cs="Times New Roman"/>
          <w:color w:val="000000"/>
          <w:lang w:val="en-US"/>
        </w:rPr>
        <w:t>able</w:t>
      </w:r>
      <w:r>
        <w:rPr>
          <w:rFonts w:ascii="Times New Roman" w:hAnsi="Times New Roman" w:eastAsia="Calibri" w:cs="Times New Roman"/>
          <w:color w:val="000000"/>
        </w:rPr>
        <w:t>/-</w:t>
      </w:r>
      <w:r>
        <w:rPr>
          <w:rFonts w:ascii="Times New Roman" w:hAnsi="Times New Roman" w:eastAsia="Calibri" w:cs="Times New Roman"/>
          <w:color w:val="000000"/>
          <w:lang w:val="en-US"/>
        </w:rPr>
        <w:t>ible</w:t>
      </w:r>
      <w:r>
        <w:rPr>
          <w:rFonts w:ascii="Times New Roman" w:hAnsi="Times New Roman" w:eastAsia="Calibri" w:cs="Times New Roman"/>
          <w:color w:val="000000"/>
        </w:rPr>
        <w:t>;</w:t>
      </w:r>
    </w:p>
    <w:p w14:paraId="7C5FC52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имён существительных с помощью отрицательных префиксов </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im</w:t>
      </w:r>
      <w:r>
        <w:rPr>
          <w:rFonts w:ascii="Times New Roman" w:hAnsi="Times New Roman" w:eastAsia="Calibri" w:cs="Times New Roman"/>
          <w:color w:val="000000"/>
        </w:rPr>
        <w:t>-;</w:t>
      </w:r>
    </w:p>
    <w:p w14:paraId="0D27E51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словосложение:</w:t>
      </w:r>
    </w:p>
    <w:p w14:paraId="50FD081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eastAsia="Calibri" w:cs="Times New Roman"/>
          <w:color w:val="000000"/>
          <w:lang w:val="en-US"/>
        </w:rPr>
        <w:t>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eight</w:t>
      </w:r>
      <w:r>
        <w:rPr>
          <w:rFonts w:ascii="Times New Roman" w:hAnsi="Times New Roman" w:eastAsia="Calibri" w:cs="Times New Roman"/>
          <w:color w:val="000000"/>
        </w:rPr>
        <w:t>-</w:t>
      </w:r>
      <w:r>
        <w:rPr>
          <w:rFonts w:ascii="Times New Roman" w:hAnsi="Times New Roman" w:eastAsia="Calibri" w:cs="Times New Roman"/>
          <w:color w:val="000000"/>
          <w:lang w:val="en-US"/>
        </w:rPr>
        <w:t>legged</w:t>
      </w:r>
      <w:r>
        <w:rPr>
          <w:rFonts w:ascii="Times New Roman" w:hAnsi="Times New Roman" w:eastAsia="Calibri" w:cs="Times New Roman"/>
          <w:color w:val="000000"/>
        </w:rPr>
        <w:t>);</w:t>
      </w:r>
    </w:p>
    <w:p w14:paraId="4F05631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сложных существительных путём соединения основ существительных с предлогом (</w:t>
      </w:r>
      <w:r>
        <w:rPr>
          <w:rFonts w:ascii="Times New Roman" w:hAnsi="Times New Roman" w:eastAsia="Calibri" w:cs="Times New Roman"/>
          <w:color w:val="000000"/>
          <w:lang w:val="en-US"/>
        </w:rPr>
        <w:t>father</w:t>
      </w:r>
      <w:r>
        <w:rPr>
          <w:rFonts w:ascii="Times New Roman" w:hAnsi="Times New Roman" w:eastAsia="Calibri" w:cs="Times New Roman"/>
          <w:color w:val="000000"/>
        </w:rPr>
        <w:t>-</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law</w:t>
      </w:r>
      <w:r>
        <w:rPr>
          <w:rFonts w:ascii="Times New Roman" w:hAnsi="Times New Roman" w:eastAsia="Calibri" w:cs="Times New Roman"/>
          <w:color w:val="000000"/>
        </w:rPr>
        <w:t>);</w:t>
      </w:r>
    </w:p>
    <w:p w14:paraId="15A45AF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eastAsia="Calibri" w:cs="Times New Roman"/>
          <w:color w:val="000000"/>
          <w:lang w:val="en-US"/>
        </w:rPr>
        <w:t>nice</w:t>
      </w:r>
      <w:r>
        <w:rPr>
          <w:rFonts w:ascii="Times New Roman" w:hAnsi="Times New Roman" w:eastAsia="Calibri" w:cs="Times New Roman"/>
          <w:color w:val="000000"/>
        </w:rPr>
        <w:t>-</w:t>
      </w:r>
      <w:r>
        <w:rPr>
          <w:rFonts w:ascii="Times New Roman" w:hAnsi="Times New Roman" w:eastAsia="Calibri" w:cs="Times New Roman"/>
          <w:color w:val="000000"/>
          <w:lang w:val="en-US"/>
        </w:rPr>
        <w:t>looking</w:t>
      </w:r>
      <w:r>
        <w:rPr>
          <w:rFonts w:ascii="Times New Roman" w:hAnsi="Times New Roman" w:eastAsia="Calibri" w:cs="Times New Roman"/>
          <w:color w:val="000000"/>
        </w:rPr>
        <w:t>);</w:t>
      </w:r>
    </w:p>
    <w:p w14:paraId="4AC98BA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eastAsia="Calibri" w:cs="Times New Roman"/>
          <w:color w:val="000000"/>
          <w:lang w:val="en-US"/>
        </w:rPr>
        <w:t>well</w:t>
      </w:r>
      <w:r>
        <w:rPr>
          <w:rFonts w:ascii="Times New Roman" w:hAnsi="Times New Roman" w:eastAsia="Calibri" w:cs="Times New Roman"/>
          <w:color w:val="000000"/>
        </w:rPr>
        <w:t>-</w:t>
      </w:r>
      <w:r>
        <w:rPr>
          <w:rFonts w:ascii="Times New Roman" w:hAnsi="Times New Roman" w:eastAsia="Calibri" w:cs="Times New Roman"/>
          <w:color w:val="000000"/>
          <w:lang w:val="en-US"/>
        </w:rPr>
        <w:t>behaved</w:t>
      </w:r>
      <w:r>
        <w:rPr>
          <w:rFonts w:ascii="Times New Roman" w:hAnsi="Times New Roman" w:eastAsia="Calibri" w:cs="Times New Roman"/>
          <w:color w:val="000000"/>
        </w:rPr>
        <w:t>);</w:t>
      </w:r>
    </w:p>
    <w:p w14:paraId="37907F5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конверсия:</w:t>
      </w:r>
    </w:p>
    <w:p w14:paraId="69B1C2A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образование глагола от имени прилагательного (</w:t>
      </w:r>
      <w:r>
        <w:rPr>
          <w:rFonts w:ascii="Times New Roman" w:hAnsi="Times New Roman" w:eastAsia="Calibri" w:cs="Times New Roman"/>
          <w:color w:val="000000"/>
          <w:lang w:val="en-US"/>
        </w:rPr>
        <w:t>cool</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cool</w:t>
      </w:r>
      <w:r>
        <w:rPr>
          <w:rFonts w:ascii="Times New Roman" w:hAnsi="Times New Roman" w:eastAsia="Calibri" w:cs="Times New Roman"/>
          <w:color w:val="000000"/>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724615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Различные средства связи в тексте для обеспечения его целостности (</w:t>
      </w:r>
      <w:r>
        <w:rPr>
          <w:rFonts w:ascii="Times New Roman" w:hAnsi="Times New Roman" w:eastAsia="Calibri" w:cs="Times New Roman"/>
          <w:color w:val="000000"/>
          <w:lang w:val="en-US"/>
        </w:rPr>
        <w:t>firstly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however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finally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last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etc</w:t>
      </w:r>
      <w:r>
        <w:rPr>
          <w:rFonts w:ascii="Times New Roman" w:hAnsi="Times New Roman" w:eastAsia="Calibri" w:cs="Times New Roman"/>
          <w:color w:val="000000"/>
        </w:rPr>
        <w:t>.).</w:t>
      </w:r>
    </w:p>
    <w:p w14:paraId="0E7E275D">
      <w:pPr>
        <w:spacing w:after="0" w:line="240" w:lineRule="auto"/>
        <w:ind w:firstLine="600"/>
        <w:jc w:val="both"/>
        <w:rPr>
          <w:rFonts w:ascii="Calibri" w:hAnsi="Calibri" w:eastAsia="Calibri" w:cs="Times New Roman"/>
        </w:rPr>
      </w:pPr>
      <w:r>
        <w:rPr>
          <w:rFonts w:ascii="Times New Roman" w:hAnsi="Times New Roman" w:eastAsia="Calibri" w:cs="Times New Roman"/>
          <w:i/>
          <w:color w:val="000000"/>
        </w:rPr>
        <w:t>Грамматическая сторона речи</w:t>
      </w:r>
    </w:p>
    <w:p w14:paraId="1C11EFD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3FD5FD2">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Предложения со сложным дополнением (Complex Object) (I want to have my hair cut.).</w:t>
      </w:r>
    </w:p>
    <w:p w14:paraId="4221C22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Условные предложения нереального характера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II</w:t>
      </w:r>
      <w:r>
        <w:rPr>
          <w:rFonts w:ascii="Times New Roman" w:hAnsi="Times New Roman" w:eastAsia="Calibri" w:cs="Times New Roman"/>
          <w:color w:val="000000"/>
        </w:rPr>
        <w:t>).</w:t>
      </w:r>
    </w:p>
    <w:p w14:paraId="389C3E5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Конструкции для выражения предпочтения </w:t>
      </w:r>
      <w:r>
        <w:rPr>
          <w:rFonts w:ascii="Times New Roman" w:hAnsi="Times New Roman" w:eastAsia="Calibri" w:cs="Times New Roman"/>
          <w:color w:val="000000"/>
          <w:lang w:val="en-US"/>
        </w:rPr>
        <w:t>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prefer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w:t>
      </w:r>
      <w:r>
        <w:rPr>
          <w:rFonts w:ascii="Times New Roman" w:hAnsi="Times New Roman" w:eastAsia="Calibri" w:cs="Times New Roman"/>
          <w:color w:val="000000"/>
          <w:lang w:val="en-US"/>
        </w:rPr>
        <w:t>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prefer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w:t>
      </w:r>
      <w:r>
        <w:rPr>
          <w:rFonts w:ascii="Times New Roman" w:hAnsi="Times New Roman" w:eastAsia="Calibri" w:cs="Times New Roman"/>
          <w:color w:val="000000"/>
          <w:lang w:val="en-US"/>
        </w:rPr>
        <w:t>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rather</w:t>
      </w:r>
      <w:r>
        <w:rPr>
          <w:rFonts w:ascii="Times New Roman" w:hAnsi="Times New Roman" w:eastAsia="Calibri" w:cs="Times New Roman"/>
          <w:color w:val="000000"/>
        </w:rPr>
        <w:t xml:space="preserve"> ….</w:t>
      </w:r>
    </w:p>
    <w:p w14:paraId="33B7E27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Конструкция </w:t>
      </w:r>
      <w:r>
        <w:rPr>
          <w:rFonts w:ascii="Times New Roman" w:hAnsi="Times New Roman" w:eastAsia="Calibri" w:cs="Times New Roman"/>
          <w:color w:val="000000"/>
          <w:lang w:val="en-US"/>
        </w:rPr>
        <w:t>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wish</w:t>
      </w:r>
      <w:r>
        <w:rPr>
          <w:rFonts w:ascii="Times New Roman" w:hAnsi="Times New Roman" w:eastAsia="Calibri" w:cs="Times New Roman"/>
          <w:color w:val="000000"/>
        </w:rPr>
        <w:t xml:space="preserve"> ….</w:t>
      </w:r>
    </w:p>
    <w:p w14:paraId="11F9A62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конструкцией </w:t>
      </w:r>
      <w:r>
        <w:rPr>
          <w:rFonts w:ascii="Times New Roman" w:hAnsi="Times New Roman" w:eastAsia="Calibri" w:cs="Times New Roman"/>
          <w:color w:val="000000"/>
          <w:lang w:val="en-US"/>
        </w:rPr>
        <w:t>either</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or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neither</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nor</w:t>
      </w:r>
      <w:r>
        <w:rPr>
          <w:rFonts w:ascii="Times New Roman" w:hAnsi="Times New Roman" w:eastAsia="Calibri" w:cs="Times New Roman"/>
          <w:color w:val="000000"/>
        </w:rPr>
        <w:t>.</w:t>
      </w:r>
    </w:p>
    <w:p w14:paraId="0BEBB4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Глаголы в видовременных формах действительного залога в изъявительном наклонении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w:t>
      </w:r>
      <w:r>
        <w:rPr>
          <w:rFonts w:ascii="Times New Roman" w:hAnsi="Times New Roman" w:eastAsia="Calibri" w:cs="Times New Roman"/>
          <w:color w:val="000000"/>
          <w:lang w:val="en-US"/>
        </w:rPr>
        <w:t>Future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Future</w:t>
      </w:r>
      <w:r>
        <w:rPr>
          <w:rFonts w:ascii="Times New Roman" w:hAnsi="Times New Roman" w:eastAsia="Calibri" w:cs="Times New Roman"/>
          <w:color w:val="000000"/>
        </w:rPr>
        <w:t>-</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the</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и наиболее употребительных формах страдательного залога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Passive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Passive</w:t>
      </w:r>
      <w:r>
        <w:rPr>
          <w:rFonts w:ascii="Times New Roman" w:hAnsi="Times New Roman" w:eastAsia="Calibri" w:cs="Times New Roman"/>
          <w:color w:val="000000"/>
        </w:rPr>
        <w:t>).</w:t>
      </w:r>
    </w:p>
    <w:p w14:paraId="6490D07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Порядок следования имён прилагательных (</w:t>
      </w:r>
      <w:r>
        <w:rPr>
          <w:rFonts w:ascii="Times New Roman" w:hAnsi="Times New Roman" w:eastAsia="Calibri" w:cs="Times New Roman"/>
          <w:color w:val="000000"/>
          <w:lang w:val="en-US"/>
        </w:rPr>
        <w:t>nice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long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blond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hair</w:t>
      </w:r>
      <w:r>
        <w:rPr>
          <w:rFonts w:ascii="Times New Roman" w:hAnsi="Times New Roman" w:eastAsia="Calibri" w:cs="Times New Roman"/>
          <w:color w:val="000000"/>
        </w:rPr>
        <w:t>).</w:t>
      </w:r>
    </w:p>
    <w:p w14:paraId="5DEC3AEA">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Социокультурные знания и умения</w:t>
      </w:r>
    </w:p>
    <w:p w14:paraId="548EB15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6A1EE86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A078D6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Формирование элементарного представление о различных вариантах английского языка.</w:t>
      </w:r>
    </w:p>
    <w:p w14:paraId="519B592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472DA3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Соблюдение норм вежливости в межкультурном общении. </w:t>
      </w:r>
    </w:p>
    <w:p w14:paraId="4004769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Развитие умений:</w:t>
      </w:r>
    </w:p>
    <w:p w14:paraId="3E86428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писать свои имя и фамилию, а также имена и фамилии своих родственников и друзей на английском языке;</w:t>
      </w:r>
    </w:p>
    <w:p w14:paraId="4A58551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свой адрес на английском языке (в анкете);</w:t>
      </w:r>
    </w:p>
    <w:p w14:paraId="714391E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DFF812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1CEBA2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3B4EE6C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76BF580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79E4C064">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Компенсаторные умения</w:t>
      </w:r>
    </w:p>
    <w:p w14:paraId="47FC436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8CD45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Переспрашивать, просить повторить, уточняя значение незнакомых слов.</w:t>
      </w:r>
    </w:p>
    <w:p w14:paraId="1FB0020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Использование при формулировании собственных высказываний, ключевых слов, плана.</w:t>
      </w:r>
    </w:p>
    <w:p w14:paraId="5DB6ABC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5F8BBC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52EAB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w:t>
      </w:r>
    </w:p>
    <w:p w14:paraId="3EF045CB">
      <w:pPr>
        <w:spacing w:line="240" w:lineRule="auto"/>
        <w:rPr>
          <w:rFonts w:ascii="Calibri" w:hAnsi="Calibri" w:eastAsia="Calibri" w:cs="Times New Roman"/>
        </w:rPr>
        <w:sectPr>
          <w:pgSz w:w="11906" w:h="16383"/>
          <w:pgMar w:top="1134" w:right="850" w:bottom="1134" w:left="1701" w:header="720" w:footer="720" w:gutter="0"/>
          <w:cols w:space="720" w:num="1"/>
        </w:sectPr>
      </w:pPr>
      <w:bookmarkStart w:id="3" w:name="block-11845606"/>
    </w:p>
    <w:bookmarkEnd w:id="3"/>
    <w:p w14:paraId="38515372">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ПЛАНИРУЕМЫЕ РЕЗУЛЬТАТЫ ОСВОЕНИЯ ПРОГРАММЫ ПО ИНОСТРАННОМУ (АНГЛИЙСКОМУ) ЯЗЫКУ НА УРОВНЕ ОСНОВНОГО ОБЩЕГО ОБРАЗОВАНИЯ</w:t>
      </w:r>
    </w:p>
    <w:p w14:paraId="084B29C0">
      <w:pPr>
        <w:spacing w:after="0" w:line="240" w:lineRule="auto"/>
        <w:ind w:left="120"/>
        <w:jc w:val="both"/>
        <w:rPr>
          <w:rFonts w:ascii="Calibri" w:hAnsi="Calibri" w:eastAsia="Calibri" w:cs="Times New Roman"/>
        </w:rPr>
      </w:pPr>
    </w:p>
    <w:p w14:paraId="69E3166F">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ЛИЧНОСТНЫЕ РЕЗУЛЬТАТЫ</w:t>
      </w:r>
    </w:p>
    <w:p w14:paraId="5F33CD39">
      <w:pPr>
        <w:spacing w:after="0" w:line="240" w:lineRule="auto"/>
        <w:ind w:left="120"/>
        <w:jc w:val="both"/>
        <w:rPr>
          <w:rFonts w:ascii="Calibri" w:hAnsi="Calibri" w:eastAsia="Calibri" w:cs="Times New Roman"/>
        </w:rPr>
      </w:pPr>
    </w:p>
    <w:p w14:paraId="423F7AF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0FD9A4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BE671D6">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1)</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гражданского воспитания:</w:t>
      </w:r>
    </w:p>
    <w:p w14:paraId="3F66F423">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к выполнению обязанностей гражданина и реализации его прав, уважение прав, свобод и законных интересов других людей;</w:t>
      </w:r>
    </w:p>
    <w:p w14:paraId="79EB924A">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активное участие в жизни семьи, организации, местного сообщества, родного края, страны;</w:t>
      </w:r>
    </w:p>
    <w:p w14:paraId="7EC2BB2A">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неприятие любых форм экстремизма, дискриминации;</w:t>
      </w:r>
    </w:p>
    <w:p w14:paraId="364FB6AF">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понимание роли различных социальных институтов в жизни человека;</w:t>
      </w:r>
    </w:p>
    <w:p w14:paraId="0A2E8C36">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D492DE3">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представление о способах противодействия коррупции;</w:t>
      </w:r>
    </w:p>
    <w:p w14:paraId="7EC6AE3B">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AF12687">
      <w:pPr>
        <w:numPr>
          <w:ilvl w:val="0"/>
          <w:numId w:val="1"/>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к участию в гуманитарной деятельности (волонтёрство, помощь людям, нуждающимся в ней).</w:t>
      </w:r>
    </w:p>
    <w:p w14:paraId="675B8C3F">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2)</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патриотического воспитания:</w:t>
      </w:r>
    </w:p>
    <w:p w14:paraId="62E824F0">
      <w:pPr>
        <w:numPr>
          <w:ilvl w:val="0"/>
          <w:numId w:val="2"/>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EC5152E">
      <w:pPr>
        <w:numPr>
          <w:ilvl w:val="0"/>
          <w:numId w:val="2"/>
        </w:numPr>
        <w:spacing w:after="0" w:line="240" w:lineRule="auto"/>
        <w:jc w:val="both"/>
        <w:rPr>
          <w:rFonts w:ascii="Calibri" w:hAnsi="Calibri" w:eastAsia="Calibri" w:cs="Times New Roman"/>
        </w:rPr>
      </w:pPr>
      <w:r>
        <w:rPr>
          <w:rFonts w:ascii="Times New Roman" w:hAnsi="Times New Roman" w:eastAsia="Calibri" w:cs="Times New Roman"/>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B146B8A">
      <w:pPr>
        <w:numPr>
          <w:ilvl w:val="0"/>
          <w:numId w:val="2"/>
        </w:numPr>
        <w:spacing w:after="0" w:line="240" w:lineRule="auto"/>
        <w:jc w:val="both"/>
        <w:rPr>
          <w:rFonts w:ascii="Calibri" w:hAnsi="Calibri" w:eastAsia="Calibri" w:cs="Times New Roman"/>
        </w:rPr>
      </w:pPr>
      <w:r>
        <w:rPr>
          <w:rFonts w:ascii="Times New Roman" w:hAnsi="Times New Roman" w:eastAsia="Calibri" w:cs="Times New Roman"/>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A3E4648">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3)</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духовно-нравственного воспитания:</w:t>
      </w:r>
    </w:p>
    <w:p w14:paraId="340E7265">
      <w:pPr>
        <w:numPr>
          <w:ilvl w:val="0"/>
          <w:numId w:val="3"/>
        </w:numPr>
        <w:spacing w:after="0" w:line="240" w:lineRule="auto"/>
        <w:jc w:val="both"/>
        <w:rPr>
          <w:rFonts w:ascii="Calibri" w:hAnsi="Calibri" w:eastAsia="Calibri" w:cs="Times New Roman"/>
        </w:rPr>
      </w:pPr>
      <w:r>
        <w:rPr>
          <w:rFonts w:ascii="Times New Roman" w:hAnsi="Times New Roman" w:eastAsia="Calibri" w:cs="Times New Roman"/>
          <w:color w:val="000000"/>
        </w:rPr>
        <w:t>ориентация на моральные ценности и нормы в ситуациях нравственного выбора;</w:t>
      </w:r>
    </w:p>
    <w:p w14:paraId="5241F927">
      <w:pPr>
        <w:numPr>
          <w:ilvl w:val="0"/>
          <w:numId w:val="3"/>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3C50A447">
      <w:pPr>
        <w:numPr>
          <w:ilvl w:val="0"/>
          <w:numId w:val="3"/>
        </w:numPr>
        <w:spacing w:after="0" w:line="240" w:lineRule="auto"/>
        <w:jc w:val="both"/>
        <w:rPr>
          <w:rFonts w:ascii="Calibri" w:hAnsi="Calibri" w:eastAsia="Calibri" w:cs="Times New Roman"/>
        </w:rPr>
      </w:pPr>
      <w:r>
        <w:rPr>
          <w:rFonts w:ascii="Times New Roman" w:hAnsi="Times New Roman" w:eastAsia="Calibri" w:cs="Times New Roman"/>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14:paraId="4790D653">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4)</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эстетического воспитания:</w:t>
      </w:r>
    </w:p>
    <w:p w14:paraId="1F4F8AE4">
      <w:pPr>
        <w:numPr>
          <w:ilvl w:val="0"/>
          <w:numId w:val="4"/>
        </w:numPr>
        <w:spacing w:after="0" w:line="240" w:lineRule="auto"/>
        <w:jc w:val="both"/>
        <w:rPr>
          <w:rFonts w:ascii="Calibri" w:hAnsi="Calibri" w:eastAsia="Calibri" w:cs="Times New Roman"/>
        </w:rPr>
      </w:pPr>
      <w:r>
        <w:rPr>
          <w:rFonts w:ascii="Times New Roman" w:hAnsi="Times New Roman" w:eastAsia="Calibri" w:cs="Times New Roman"/>
          <w:color w:val="000000"/>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5B9C69AA">
      <w:pPr>
        <w:numPr>
          <w:ilvl w:val="0"/>
          <w:numId w:val="4"/>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осознание важности художественной культуры как средства коммуникации и самовыражения;</w:t>
      </w:r>
    </w:p>
    <w:p w14:paraId="25336F17">
      <w:pPr>
        <w:numPr>
          <w:ilvl w:val="0"/>
          <w:numId w:val="4"/>
        </w:numPr>
        <w:spacing w:after="0" w:line="240" w:lineRule="auto"/>
        <w:jc w:val="both"/>
        <w:rPr>
          <w:rFonts w:ascii="Calibri" w:hAnsi="Calibri" w:eastAsia="Calibri" w:cs="Times New Roman"/>
        </w:rPr>
      </w:pPr>
      <w:r>
        <w:rPr>
          <w:rFonts w:ascii="Times New Roman" w:hAnsi="Times New Roman" w:eastAsia="Calibri" w:cs="Times New Roman"/>
          <w:color w:val="000000"/>
        </w:rPr>
        <w:t>понимание ценности отечественного и мирового искусства, роли этнических культурных традиций и народного творчества;</w:t>
      </w:r>
    </w:p>
    <w:p w14:paraId="6EDE0298">
      <w:pPr>
        <w:numPr>
          <w:ilvl w:val="0"/>
          <w:numId w:val="4"/>
        </w:numPr>
        <w:spacing w:after="0" w:line="240" w:lineRule="auto"/>
        <w:jc w:val="both"/>
        <w:rPr>
          <w:rFonts w:ascii="Calibri" w:hAnsi="Calibri" w:eastAsia="Calibri" w:cs="Times New Roman"/>
        </w:rPr>
      </w:pPr>
      <w:r>
        <w:rPr>
          <w:rFonts w:ascii="Times New Roman" w:hAnsi="Times New Roman" w:eastAsia="Calibri" w:cs="Times New Roman"/>
          <w:color w:val="000000"/>
        </w:rPr>
        <w:t>стремление к самовыражению в разных видах искусства.</w:t>
      </w:r>
    </w:p>
    <w:p w14:paraId="7CF342FC">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5)</w:t>
      </w:r>
      <w:r>
        <w:rPr>
          <w:rFonts w:ascii="Times New Roman" w:hAnsi="Times New Roman" w:eastAsia="Calibri" w:cs="Times New Roman"/>
          <w:color w:val="000000"/>
        </w:rPr>
        <w:t xml:space="preserve"> </w:t>
      </w:r>
      <w:r>
        <w:rPr>
          <w:rFonts w:ascii="Times New Roman" w:hAnsi="Times New Roman" w:eastAsia="Calibri" w:cs="Times New Roman"/>
          <w:b/>
          <w:color w:val="000000"/>
        </w:rPr>
        <w:t>физического воспитания, формирования культуры здоровья и эмоционального благополучия:</w:t>
      </w:r>
    </w:p>
    <w:p w14:paraId="3BC7AEC6">
      <w:pPr>
        <w:numPr>
          <w:ilvl w:val="0"/>
          <w:numId w:val="5"/>
        </w:numPr>
        <w:spacing w:after="0" w:line="240" w:lineRule="auto"/>
        <w:jc w:val="both"/>
        <w:rPr>
          <w:rFonts w:ascii="Calibri" w:hAnsi="Calibri" w:eastAsia="Calibri" w:cs="Times New Roman"/>
          <w:lang w:val="en-US"/>
        </w:rPr>
      </w:pPr>
      <w:r>
        <w:rPr>
          <w:rFonts w:ascii="Times New Roman" w:hAnsi="Times New Roman" w:eastAsia="Calibri" w:cs="Times New Roman"/>
          <w:color w:val="000000"/>
          <w:lang w:val="en-US"/>
        </w:rPr>
        <w:t>осознание ценности жизни;</w:t>
      </w:r>
    </w:p>
    <w:p w14:paraId="24EF2F76">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D0FECAC">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24381B5">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соблюдение правил безопасности, в том числе навыков безопасного поведения в Интернет-среде;</w:t>
      </w:r>
    </w:p>
    <w:p w14:paraId="5F8897D0">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4E48FF2">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умение принимать себя и других, не осуждая;</w:t>
      </w:r>
    </w:p>
    <w:p w14:paraId="7391F03E">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умение осознавать эмоциональное состояние себя и других, умение управлять собственным эмоциональным состоянием;</w:t>
      </w:r>
    </w:p>
    <w:p w14:paraId="19DB2102">
      <w:pPr>
        <w:numPr>
          <w:ilvl w:val="0"/>
          <w:numId w:val="5"/>
        </w:numPr>
        <w:spacing w:after="0" w:line="240" w:lineRule="auto"/>
        <w:jc w:val="both"/>
        <w:rPr>
          <w:rFonts w:ascii="Calibri" w:hAnsi="Calibri" w:eastAsia="Calibri" w:cs="Times New Roman"/>
        </w:rPr>
      </w:pPr>
      <w:r>
        <w:rPr>
          <w:rFonts w:ascii="Times New Roman" w:hAnsi="Times New Roman" w:eastAsia="Calibri" w:cs="Times New Roman"/>
          <w:color w:val="000000"/>
        </w:rPr>
        <w:t>сформированность навыка рефлексии, признание своего права на ошибку и такого же права другого человека.</w:t>
      </w:r>
    </w:p>
    <w:p w14:paraId="594D9A07">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6)</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трудового воспитания:</w:t>
      </w:r>
    </w:p>
    <w:p w14:paraId="5DB855BB">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4486F8D">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интерес к практическому изучению профессий и труда различного рода, в том числе на основе применения изучаемого предметного знания;</w:t>
      </w:r>
    </w:p>
    <w:p w14:paraId="205FB739">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CE35CF4">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адаптироваться в профессиональной среде;</w:t>
      </w:r>
    </w:p>
    <w:p w14:paraId="25B4BD14">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уважение к труду и результатам трудовой деятельности;</w:t>
      </w:r>
    </w:p>
    <w:p w14:paraId="5A29E81E">
      <w:pPr>
        <w:numPr>
          <w:ilvl w:val="0"/>
          <w:numId w:val="6"/>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EF501DC">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7)</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экологического воспитания:</w:t>
      </w:r>
    </w:p>
    <w:p w14:paraId="1CC66B57">
      <w:pPr>
        <w:numPr>
          <w:ilvl w:val="0"/>
          <w:numId w:val="7"/>
        </w:numPr>
        <w:spacing w:after="0" w:line="240" w:lineRule="auto"/>
        <w:jc w:val="both"/>
        <w:rPr>
          <w:rFonts w:ascii="Calibri" w:hAnsi="Calibri" w:eastAsia="Calibri" w:cs="Times New Roman"/>
        </w:rPr>
      </w:pPr>
      <w:r>
        <w:rPr>
          <w:rFonts w:ascii="Times New Roman" w:hAnsi="Times New Roman" w:eastAsia="Calibri" w:cs="Times New Roman"/>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83F473F">
      <w:pPr>
        <w:numPr>
          <w:ilvl w:val="0"/>
          <w:numId w:val="7"/>
        </w:numPr>
        <w:spacing w:after="0" w:line="240" w:lineRule="auto"/>
        <w:jc w:val="both"/>
        <w:rPr>
          <w:rFonts w:ascii="Calibri" w:hAnsi="Calibri" w:eastAsia="Calibri" w:cs="Times New Roman"/>
        </w:rPr>
      </w:pPr>
      <w:r>
        <w:rPr>
          <w:rFonts w:ascii="Times New Roman" w:hAnsi="Times New Roman" w:eastAsia="Calibri" w:cs="Times New Roman"/>
          <w:color w:val="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AC06168">
      <w:pPr>
        <w:numPr>
          <w:ilvl w:val="0"/>
          <w:numId w:val="7"/>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осознание своей роли как гражданина и потребителя в условиях взаимосвязи природной, технологической и социальной сред;</w:t>
      </w:r>
    </w:p>
    <w:p w14:paraId="52CDBEFB">
      <w:pPr>
        <w:numPr>
          <w:ilvl w:val="0"/>
          <w:numId w:val="7"/>
        </w:numPr>
        <w:spacing w:after="0" w:line="240" w:lineRule="auto"/>
        <w:jc w:val="both"/>
        <w:rPr>
          <w:rFonts w:ascii="Calibri" w:hAnsi="Calibri" w:eastAsia="Calibri" w:cs="Times New Roman"/>
        </w:rPr>
      </w:pPr>
      <w:r>
        <w:rPr>
          <w:rFonts w:ascii="Times New Roman" w:hAnsi="Times New Roman" w:eastAsia="Calibri" w:cs="Times New Roman"/>
          <w:color w:val="000000"/>
        </w:rPr>
        <w:t>готовность к участию в практической деятельности экологической направленности.</w:t>
      </w:r>
    </w:p>
    <w:p w14:paraId="0A887788">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8)</w:t>
      </w:r>
      <w:r>
        <w:rPr>
          <w:rFonts w:ascii="Times New Roman" w:hAnsi="Times New Roman" w:eastAsia="Calibri" w:cs="Times New Roman"/>
          <w:color w:val="000000"/>
          <w:lang w:val="en-US"/>
        </w:rPr>
        <w:t xml:space="preserve"> </w:t>
      </w:r>
      <w:r>
        <w:rPr>
          <w:rFonts w:ascii="Times New Roman" w:hAnsi="Times New Roman" w:eastAsia="Calibri" w:cs="Times New Roman"/>
          <w:b/>
          <w:color w:val="000000"/>
          <w:lang w:val="en-US"/>
        </w:rPr>
        <w:t>ценности научного познания:</w:t>
      </w:r>
    </w:p>
    <w:p w14:paraId="7B7D5D99">
      <w:pPr>
        <w:numPr>
          <w:ilvl w:val="0"/>
          <w:numId w:val="8"/>
        </w:numPr>
        <w:spacing w:after="0" w:line="240" w:lineRule="auto"/>
        <w:jc w:val="both"/>
        <w:rPr>
          <w:rFonts w:ascii="Calibri" w:hAnsi="Calibri" w:eastAsia="Calibri" w:cs="Times New Roman"/>
        </w:rPr>
      </w:pPr>
      <w:r>
        <w:rPr>
          <w:rFonts w:ascii="Times New Roman" w:hAnsi="Times New Roman" w:eastAsia="Calibri" w:cs="Times New Roman"/>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A197426">
      <w:pPr>
        <w:numPr>
          <w:ilvl w:val="0"/>
          <w:numId w:val="8"/>
        </w:numPr>
        <w:spacing w:after="0" w:line="240" w:lineRule="auto"/>
        <w:jc w:val="both"/>
        <w:rPr>
          <w:rFonts w:ascii="Calibri" w:hAnsi="Calibri" w:eastAsia="Calibri" w:cs="Times New Roman"/>
        </w:rPr>
      </w:pPr>
      <w:r>
        <w:rPr>
          <w:rFonts w:ascii="Times New Roman" w:hAnsi="Times New Roman" w:eastAsia="Calibri" w:cs="Times New Roman"/>
          <w:color w:val="000000"/>
        </w:rPr>
        <w:t>овладение языковой и читательской культурой как средством познания мира;</w:t>
      </w:r>
    </w:p>
    <w:p w14:paraId="1E9E2587">
      <w:pPr>
        <w:numPr>
          <w:ilvl w:val="0"/>
          <w:numId w:val="8"/>
        </w:numPr>
        <w:spacing w:after="0" w:line="240" w:lineRule="auto"/>
        <w:jc w:val="both"/>
        <w:rPr>
          <w:rFonts w:ascii="Calibri" w:hAnsi="Calibri" w:eastAsia="Calibri" w:cs="Times New Roman"/>
        </w:rPr>
      </w:pPr>
      <w:r>
        <w:rPr>
          <w:rFonts w:ascii="Times New Roman" w:hAnsi="Times New Roman" w:eastAsia="Calibri" w:cs="Times New Roman"/>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A216A2">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9)</w:t>
      </w:r>
      <w:r>
        <w:rPr>
          <w:rFonts w:ascii="Times New Roman" w:hAnsi="Times New Roman" w:eastAsia="Calibri" w:cs="Times New Roman"/>
          <w:color w:val="000000"/>
        </w:rPr>
        <w:t xml:space="preserve"> </w:t>
      </w:r>
      <w:r>
        <w:rPr>
          <w:rFonts w:ascii="Times New Roman" w:hAnsi="Times New Roman" w:eastAsia="Calibri" w:cs="Times New Roman"/>
          <w:b/>
          <w:color w:val="000000"/>
        </w:rPr>
        <w:t>адаптации обучающегося к изменяющимся условиям социальной и природной среды:</w:t>
      </w:r>
    </w:p>
    <w:p w14:paraId="696F466E">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5E8FE0F">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способность обучающихся взаимодействовать в условиях неопределённости, открытость опыту и знаниям других;</w:t>
      </w:r>
    </w:p>
    <w:p w14:paraId="52721DFA">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649E0AA">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98F4310">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3808076">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умение анализировать и выявлять взаимосвязи природы, общества и экономики;</w:t>
      </w:r>
    </w:p>
    <w:p w14:paraId="5ABD5445">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01E8C20">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способность обучающихся осознавать стрессовую ситуацию, оценивать происходящие изменения и их последствия;</w:t>
      </w:r>
    </w:p>
    <w:p w14:paraId="2143FFE1">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DF317F0">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формулировать и оценивать риски и последствия, формировать опыт, находить позитивное в произошедшей ситуации;</w:t>
      </w:r>
    </w:p>
    <w:p w14:paraId="1FF33F7C">
      <w:pPr>
        <w:numPr>
          <w:ilvl w:val="0"/>
          <w:numId w:val="9"/>
        </w:numPr>
        <w:spacing w:after="0" w:line="240" w:lineRule="auto"/>
        <w:jc w:val="both"/>
        <w:rPr>
          <w:rFonts w:ascii="Calibri" w:hAnsi="Calibri" w:eastAsia="Calibri" w:cs="Times New Roman"/>
        </w:rPr>
      </w:pPr>
      <w:r>
        <w:rPr>
          <w:rFonts w:ascii="Times New Roman" w:hAnsi="Times New Roman" w:eastAsia="Calibri" w:cs="Times New Roman"/>
          <w:color w:val="000000"/>
        </w:rPr>
        <w:t>быть готовым действовать в отсутствие гарантий успеха.</w:t>
      </w:r>
    </w:p>
    <w:p w14:paraId="625E68E9">
      <w:pPr>
        <w:spacing w:after="0" w:line="240" w:lineRule="auto"/>
        <w:ind w:left="120"/>
        <w:jc w:val="both"/>
        <w:rPr>
          <w:rFonts w:ascii="Calibri" w:hAnsi="Calibri" w:eastAsia="Calibri" w:cs="Times New Roman"/>
        </w:rPr>
      </w:pPr>
    </w:p>
    <w:p w14:paraId="7EDC379D">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МЕТАПРЕДМЕТНЫЕ РЕЗУЛЬТАТЫ</w:t>
      </w:r>
    </w:p>
    <w:p w14:paraId="67625C72">
      <w:pPr>
        <w:spacing w:after="0" w:line="240" w:lineRule="auto"/>
        <w:ind w:left="120"/>
        <w:jc w:val="both"/>
        <w:rPr>
          <w:rFonts w:ascii="Calibri" w:hAnsi="Calibri" w:eastAsia="Calibri" w:cs="Times New Roman"/>
        </w:rPr>
      </w:pPr>
    </w:p>
    <w:p w14:paraId="71DB85D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40A14F8">
      <w:pPr>
        <w:spacing w:after="0" w:line="240" w:lineRule="auto"/>
        <w:ind w:left="120"/>
        <w:jc w:val="both"/>
        <w:rPr>
          <w:rFonts w:ascii="Calibri" w:hAnsi="Calibri" w:eastAsia="Calibri" w:cs="Times New Roman"/>
        </w:rPr>
      </w:pPr>
    </w:p>
    <w:p w14:paraId="49EDF397">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Познавательные универсальные учебные действия</w:t>
      </w:r>
    </w:p>
    <w:p w14:paraId="734A58ED">
      <w:pPr>
        <w:spacing w:after="0" w:line="240" w:lineRule="auto"/>
        <w:ind w:left="120"/>
        <w:jc w:val="both"/>
        <w:rPr>
          <w:rFonts w:ascii="Calibri" w:hAnsi="Calibri" w:eastAsia="Calibri" w:cs="Times New Roman"/>
        </w:rPr>
      </w:pPr>
    </w:p>
    <w:p w14:paraId="14BBA862">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Базовые логические действия:</w:t>
      </w:r>
    </w:p>
    <w:p w14:paraId="5E6EF536">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выявлять и характеризовать существенные признаки объектов (явлений);</w:t>
      </w:r>
    </w:p>
    <w:p w14:paraId="1A1B19D4">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устанавливать существенный признак классификации, основания для обобщения и сравнения, критерии проводимого анализа;</w:t>
      </w:r>
    </w:p>
    <w:p w14:paraId="7E9AA8D7">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с учётом предложенной задачи выявлять закономерности и противоречия в рассматриваемых фактах, данных и наблюдениях;</w:t>
      </w:r>
    </w:p>
    <w:p w14:paraId="57A8832A">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предлагать критерии для выявления закономерностей и противоречий;</w:t>
      </w:r>
    </w:p>
    <w:p w14:paraId="5C0F7481">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выявлять дефицит информации, данных, необходимых для решения поставленной задачи;</w:t>
      </w:r>
    </w:p>
    <w:p w14:paraId="70F7E99E">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выявлять причинно-следственные связи при изучении явлений и процессов;</w:t>
      </w:r>
    </w:p>
    <w:p w14:paraId="7B9ED45B">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86D4BC6">
      <w:pPr>
        <w:numPr>
          <w:ilvl w:val="0"/>
          <w:numId w:val="10"/>
        </w:numPr>
        <w:spacing w:after="0" w:line="240" w:lineRule="auto"/>
        <w:jc w:val="both"/>
        <w:rPr>
          <w:rFonts w:ascii="Calibri" w:hAnsi="Calibri" w:eastAsia="Calibri" w:cs="Times New Roman"/>
        </w:rPr>
      </w:pPr>
      <w:r>
        <w:rPr>
          <w:rFonts w:ascii="Times New Roman" w:hAnsi="Times New Roman" w:eastAsia="Calibri" w:cs="Times New Roman"/>
          <w:color w:val="00000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603FA81">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Базовые исследовательские действия:</w:t>
      </w:r>
    </w:p>
    <w:p w14:paraId="79C1B8A2">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использовать вопросы как исследовательский инструмент познания;</w:t>
      </w:r>
    </w:p>
    <w:p w14:paraId="4A43693C">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FDCFF69">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формулировать гипотезу об истинности собственных суждений и суждений других, аргументировать свою позицию, мнение;</w:t>
      </w:r>
    </w:p>
    <w:p w14:paraId="3D9954F0">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853130C">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оценивать на применимость и достоверность информацию, полученную в ходе исследования (эксперимента);</w:t>
      </w:r>
    </w:p>
    <w:p w14:paraId="5B109C42">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442BD815">
      <w:pPr>
        <w:numPr>
          <w:ilvl w:val="0"/>
          <w:numId w:val="11"/>
        </w:numPr>
        <w:spacing w:after="0" w:line="240" w:lineRule="auto"/>
        <w:jc w:val="both"/>
        <w:rPr>
          <w:rFonts w:ascii="Calibri" w:hAnsi="Calibri" w:eastAsia="Calibri" w:cs="Times New Roman"/>
        </w:rPr>
      </w:pPr>
      <w:r>
        <w:rPr>
          <w:rFonts w:ascii="Times New Roman" w:hAnsi="Times New Roman" w:eastAsia="Calibri" w:cs="Times New Roman"/>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B487564">
      <w:pPr>
        <w:spacing w:after="0" w:line="240" w:lineRule="auto"/>
        <w:ind w:left="120"/>
        <w:jc w:val="both"/>
        <w:rPr>
          <w:rFonts w:ascii="Calibri" w:hAnsi="Calibri" w:eastAsia="Calibri" w:cs="Times New Roman"/>
          <w:lang w:val="en-US"/>
        </w:rPr>
      </w:pPr>
      <w:r>
        <w:rPr>
          <w:rFonts w:ascii="Times New Roman" w:hAnsi="Times New Roman" w:eastAsia="Calibri" w:cs="Times New Roman"/>
          <w:b/>
          <w:color w:val="000000"/>
          <w:lang w:val="en-US"/>
        </w:rPr>
        <w:t>Работа с информацией:</w:t>
      </w:r>
    </w:p>
    <w:p w14:paraId="770990E7">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78AB444">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выбирать, анализировать, систематизировать и интерпретировать информацию различных видов и форм представления;</w:t>
      </w:r>
    </w:p>
    <w:p w14:paraId="009EBB7A">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находить сходные аргументы (подтверждающие или опровергающие одну и ту же идею, версию) в различных информационных источниках;</w:t>
      </w:r>
    </w:p>
    <w:p w14:paraId="17B6F6AE">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998D81A">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оценивать надёжность информации по критериям, предложенным педагогическим работником или сформулированным самостоятельно;</w:t>
      </w:r>
    </w:p>
    <w:p w14:paraId="5A53880F">
      <w:pPr>
        <w:numPr>
          <w:ilvl w:val="0"/>
          <w:numId w:val="12"/>
        </w:numPr>
        <w:spacing w:after="0" w:line="240" w:lineRule="auto"/>
        <w:jc w:val="both"/>
        <w:rPr>
          <w:rFonts w:ascii="Calibri" w:hAnsi="Calibri" w:eastAsia="Calibri" w:cs="Times New Roman"/>
        </w:rPr>
      </w:pPr>
      <w:r>
        <w:rPr>
          <w:rFonts w:ascii="Times New Roman" w:hAnsi="Times New Roman" w:eastAsia="Calibri" w:cs="Times New Roman"/>
          <w:color w:val="000000"/>
        </w:rPr>
        <w:t>эффективно запоминать и систематизировать информацию.</w:t>
      </w:r>
    </w:p>
    <w:p w14:paraId="63DE937C">
      <w:pPr>
        <w:spacing w:after="0" w:line="240" w:lineRule="auto"/>
        <w:ind w:left="120"/>
        <w:jc w:val="both"/>
        <w:rPr>
          <w:rFonts w:ascii="Calibri" w:hAnsi="Calibri" w:eastAsia="Calibri" w:cs="Times New Roman"/>
        </w:rPr>
      </w:pPr>
    </w:p>
    <w:p w14:paraId="0DB653CC">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Коммуникативные универсальные учебные действия</w:t>
      </w:r>
    </w:p>
    <w:p w14:paraId="1D005F4A">
      <w:pPr>
        <w:spacing w:after="0" w:line="240" w:lineRule="auto"/>
        <w:ind w:left="120"/>
        <w:jc w:val="both"/>
        <w:rPr>
          <w:rFonts w:ascii="Calibri" w:hAnsi="Calibri" w:eastAsia="Calibri" w:cs="Times New Roman"/>
        </w:rPr>
      </w:pPr>
    </w:p>
    <w:p w14:paraId="21EA24F3">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Общение:</w:t>
      </w:r>
    </w:p>
    <w:p w14:paraId="76B22A34">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воспринимать и формулировать суждения, выражать эмоции в соответствии с целями и условиями общения;</w:t>
      </w:r>
    </w:p>
    <w:p w14:paraId="1417D5FC">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выражать себя (свою точку зрения) в устных и письменных текстах;</w:t>
      </w:r>
    </w:p>
    <w:p w14:paraId="57B59AA3">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B040E9C">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понимать намерения других, проявлять уважительное отношение к собеседнику и в корректной форме формулировать свои возражения;</w:t>
      </w:r>
    </w:p>
    <w:p w14:paraId="19F97433">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4C7AB52">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сопоставлять свои суждения с суждениями других участников диалога, обнаруживать различие и сходство позиций;</w:t>
      </w:r>
    </w:p>
    <w:p w14:paraId="6A313F76">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публично представлять результаты выполненного опыта (эксперимента, исследования, проекта);</w:t>
      </w:r>
    </w:p>
    <w:p w14:paraId="5156364B">
      <w:pPr>
        <w:numPr>
          <w:ilvl w:val="0"/>
          <w:numId w:val="13"/>
        </w:numPr>
        <w:spacing w:after="0" w:line="240" w:lineRule="auto"/>
        <w:jc w:val="both"/>
        <w:rPr>
          <w:rFonts w:ascii="Calibri" w:hAnsi="Calibri" w:eastAsia="Calibri" w:cs="Times New Roman"/>
        </w:rPr>
      </w:pPr>
      <w:r>
        <w:rPr>
          <w:rFonts w:ascii="Times New Roman" w:hAnsi="Times New Roman" w:eastAsia="Calibri" w:cs="Times New Roman"/>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8693FB3">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Регулятивные универсальные учебные действия</w:t>
      </w:r>
    </w:p>
    <w:p w14:paraId="0E68527E">
      <w:pPr>
        <w:spacing w:after="0" w:line="240" w:lineRule="auto"/>
        <w:ind w:firstLine="600"/>
        <w:jc w:val="both"/>
        <w:rPr>
          <w:rFonts w:ascii="Calibri" w:hAnsi="Calibri" w:eastAsia="Calibri" w:cs="Times New Roman"/>
        </w:rPr>
      </w:pPr>
      <w:r>
        <w:rPr>
          <w:rFonts w:ascii="Times New Roman" w:hAnsi="Times New Roman" w:eastAsia="Calibri" w:cs="Times New Roman"/>
          <w:b/>
          <w:color w:val="000000"/>
        </w:rPr>
        <w:t>Совместная деятельность</w:t>
      </w:r>
    </w:p>
    <w:p w14:paraId="02C7DA8D">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066131F">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F87AFF">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обобщать мнения нескольких человек, проявлять готовность руководить, выполнять поручения, подчиняться;</w:t>
      </w:r>
    </w:p>
    <w:p w14:paraId="3A72F2AA">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4251796">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49A7644">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оценивать качество своего вклада в общий продукт по критериям, самостоятельно сформулированным участниками взаимодействия;</w:t>
      </w:r>
    </w:p>
    <w:p w14:paraId="7371FE14">
      <w:pPr>
        <w:numPr>
          <w:ilvl w:val="0"/>
          <w:numId w:val="14"/>
        </w:numPr>
        <w:spacing w:after="0" w:line="240" w:lineRule="auto"/>
        <w:jc w:val="both"/>
        <w:rPr>
          <w:rFonts w:ascii="Calibri" w:hAnsi="Calibri" w:eastAsia="Calibri" w:cs="Times New Roman"/>
        </w:rPr>
      </w:pPr>
      <w:r>
        <w:rPr>
          <w:rFonts w:ascii="Times New Roman" w:hAnsi="Times New Roman" w:eastAsia="Calibri" w:cs="Times New Roman"/>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249B72">
      <w:pPr>
        <w:spacing w:after="0" w:line="240" w:lineRule="auto"/>
        <w:ind w:firstLine="600"/>
        <w:jc w:val="both"/>
        <w:rPr>
          <w:rFonts w:ascii="Calibri" w:hAnsi="Calibri" w:eastAsia="Calibri" w:cs="Times New Roman"/>
          <w:lang w:val="en-US"/>
        </w:rPr>
      </w:pPr>
      <w:r>
        <w:rPr>
          <w:rFonts w:ascii="Times New Roman" w:hAnsi="Times New Roman" w:eastAsia="Calibri" w:cs="Times New Roman"/>
          <w:b/>
          <w:color w:val="333333"/>
          <w:lang w:val="en-US"/>
        </w:rPr>
        <w:t>Самоорганизация</w:t>
      </w:r>
    </w:p>
    <w:p w14:paraId="3775BC41">
      <w:pPr>
        <w:numPr>
          <w:ilvl w:val="0"/>
          <w:numId w:val="15"/>
        </w:numPr>
        <w:spacing w:after="0" w:line="240" w:lineRule="auto"/>
        <w:jc w:val="both"/>
        <w:rPr>
          <w:rFonts w:ascii="Calibri" w:hAnsi="Calibri" w:eastAsia="Calibri" w:cs="Times New Roman"/>
        </w:rPr>
      </w:pPr>
      <w:r>
        <w:rPr>
          <w:rFonts w:ascii="Times New Roman" w:hAnsi="Times New Roman" w:eastAsia="Calibri" w:cs="Times New Roman"/>
          <w:color w:val="000000"/>
        </w:rPr>
        <w:t>выявлять проблемы для решения в жизненных и учебных ситуациях;</w:t>
      </w:r>
    </w:p>
    <w:p w14:paraId="1F22FFA6">
      <w:pPr>
        <w:numPr>
          <w:ilvl w:val="0"/>
          <w:numId w:val="15"/>
        </w:numPr>
        <w:spacing w:after="0" w:line="240" w:lineRule="auto"/>
        <w:jc w:val="both"/>
        <w:rPr>
          <w:rFonts w:ascii="Calibri" w:hAnsi="Calibri" w:eastAsia="Calibri" w:cs="Times New Roman"/>
        </w:rPr>
      </w:pPr>
      <w:r>
        <w:rPr>
          <w:rFonts w:ascii="Times New Roman" w:hAnsi="Times New Roman" w:eastAsia="Calibri" w:cs="Times New Roman"/>
          <w:color w:val="000000"/>
        </w:rPr>
        <w:t>ориентироваться в различных подходах принятия решений (индивидуальное, принятие решения в группе, принятие решений группой);</w:t>
      </w:r>
    </w:p>
    <w:p w14:paraId="138F1697">
      <w:pPr>
        <w:numPr>
          <w:ilvl w:val="0"/>
          <w:numId w:val="15"/>
        </w:numPr>
        <w:spacing w:after="0" w:line="240" w:lineRule="auto"/>
        <w:jc w:val="both"/>
        <w:rPr>
          <w:rFonts w:ascii="Calibri" w:hAnsi="Calibri" w:eastAsia="Calibri" w:cs="Times New Roman"/>
        </w:rPr>
      </w:pPr>
      <w:r>
        <w:rPr>
          <w:rFonts w:ascii="Times New Roman" w:hAnsi="Times New Roman" w:eastAsia="Calibri" w:cs="Times New Roman"/>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333DD95">
      <w:pPr>
        <w:numPr>
          <w:ilvl w:val="0"/>
          <w:numId w:val="15"/>
        </w:numPr>
        <w:spacing w:after="0" w:line="240" w:lineRule="auto"/>
        <w:jc w:val="both"/>
        <w:rPr>
          <w:rFonts w:ascii="Calibri" w:hAnsi="Calibri" w:eastAsia="Calibri" w:cs="Times New Roman"/>
        </w:rPr>
      </w:pPr>
      <w:r>
        <w:rPr>
          <w:rFonts w:ascii="Times New Roman" w:hAnsi="Times New Roman" w:eastAsia="Calibri" w:cs="Times New Roman"/>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5E33376">
      <w:pPr>
        <w:numPr>
          <w:ilvl w:val="0"/>
          <w:numId w:val="15"/>
        </w:numPr>
        <w:spacing w:after="0" w:line="240" w:lineRule="auto"/>
        <w:jc w:val="both"/>
        <w:rPr>
          <w:rFonts w:ascii="Calibri" w:hAnsi="Calibri" w:eastAsia="Calibri" w:cs="Times New Roman"/>
        </w:rPr>
      </w:pPr>
      <w:r>
        <w:rPr>
          <w:rFonts w:ascii="Times New Roman" w:hAnsi="Times New Roman" w:eastAsia="Calibri" w:cs="Times New Roman"/>
          <w:color w:val="000000"/>
        </w:rPr>
        <w:t>проводить выбор и брать ответственность за решение.</w:t>
      </w:r>
    </w:p>
    <w:p w14:paraId="217C572F">
      <w:pPr>
        <w:spacing w:after="0" w:line="240" w:lineRule="auto"/>
        <w:ind w:firstLine="600"/>
        <w:jc w:val="both"/>
        <w:rPr>
          <w:rFonts w:ascii="Calibri" w:hAnsi="Calibri" w:eastAsia="Calibri" w:cs="Times New Roman"/>
          <w:lang w:val="en-US"/>
        </w:rPr>
      </w:pPr>
      <w:r>
        <w:rPr>
          <w:rFonts w:ascii="Times New Roman" w:hAnsi="Times New Roman" w:eastAsia="Calibri" w:cs="Times New Roman"/>
          <w:b/>
          <w:color w:val="000000"/>
          <w:lang w:val="en-US"/>
        </w:rPr>
        <w:t>Самоконтроль</w:t>
      </w:r>
    </w:p>
    <w:p w14:paraId="6307A300">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владеть способами самоконтроля, самомотивации и рефлексии;</w:t>
      </w:r>
    </w:p>
    <w:p w14:paraId="71E2B0B9">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давать оценку ситуации и предлагать план её изменения;</w:t>
      </w:r>
    </w:p>
    <w:p w14:paraId="5DFF1A72">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93C29FC">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34F5DC8">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14:paraId="7F91A75E">
      <w:pPr>
        <w:numPr>
          <w:ilvl w:val="0"/>
          <w:numId w:val="16"/>
        </w:numPr>
        <w:spacing w:after="0" w:line="240" w:lineRule="auto"/>
        <w:jc w:val="both"/>
        <w:rPr>
          <w:rFonts w:ascii="Calibri" w:hAnsi="Calibri" w:eastAsia="Calibri" w:cs="Times New Roman"/>
        </w:rPr>
      </w:pPr>
      <w:r>
        <w:rPr>
          <w:rFonts w:ascii="Times New Roman" w:hAnsi="Times New Roman" w:eastAsia="Calibri" w:cs="Times New Roman"/>
          <w:color w:val="000000"/>
        </w:rPr>
        <w:t>оценивать соответствие результата цели и условиям.</w:t>
      </w:r>
    </w:p>
    <w:p w14:paraId="54F9D398">
      <w:pPr>
        <w:spacing w:after="0" w:line="240" w:lineRule="auto"/>
        <w:ind w:firstLine="600"/>
        <w:jc w:val="both"/>
        <w:rPr>
          <w:rFonts w:ascii="Calibri" w:hAnsi="Calibri" w:eastAsia="Calibri" w:cs="Times New Roman"/>
          <w:lang w:val="en-US"/>
        </w:rPr>
      </w:pPr>
      <w:r>
        <w:rPr>
          <w:rFonts w:ascii="Times New Roman" w:hAnsi="Times New Roman" w:eastAsia="Calibri" w:cs="Times New Roman"/>
          <w:b/>
          <w:color w:val="000000"/>
          <w:lang w:val="en-US"/>
        </w:rPr>
        <w:t xml:space="preserve">Эмоциональный интеллект </w:t>
      </w:r>
    </w:p>
    <w:p w14:paraId="69D01FAF">
      <w:pPr>
        <w:numPr>
          <w:ilvl w:val="0"/>
          <w:numId w:val="17"/>
        </w:numPr>
        <w:spacing w:after="0" w:line="240" w:lineRule="auto"/>
        <w:jc w:val="both"/>
        <w:rPr>
          <w:rFonts w:ascii="Calibri" w:hAnsi="Calibri" w:eastAsia="Calibri" w:cs="Times New Roman"/>
        </w:rPr>
      </w:pPr>
      <w:r>
        <w:rPr>
          <w:rFonts w:ascii="Times New Roman" w:hAnsi="Times New Roman" w:eastAsia="Calibri" w:cs="Times New Roman"/>
          <w:color w:val="000000"/>
        </w:rPr>
        <w:t>различать, называть и управлять собственными эмоциями и эмоциями других;</w:t>
      </w:r>
    </w:p>
    <w:p w14:paraId="6A72CF7B">
      <w:pPr>
        <w:numPr>
          <w:ilvl w:val="0"/>
          <w:numId w:val="17"/>
        </w:numPr>
        <w:spacing w:after="0" w:line="240" w:lineRule="auto"/>
        <w:jc w:val="both"/>
        <w:rPr>
          <w:rFonts w:ascii="Calibri" w:hAnsi="Calibri" w:eastAsia="Calibri" w:cs="Times New Roman"/>
        </w:rPr>
      </w:pPr>
      <w:r>
        <w:rPr>
          <w:rFonts w:ascii="Times New Roman" w:hAnsi="Times New Roman" w:eastAsia="Calibri" w:cs="Times New Roman"/>
          <w:color w:val="000000"/>
        </w:rPr>
        <w:t>выявлять и анализировать причины эмоций;</w:t>
      </w:r>
    </w:p>
    <w:p w14:paraId="136DD606">
      <w:pPr>
        <w:numPr>
          <w:ilvl w:val="0"/>
          <w:numId w:val="17"/>
        </w:numPr>
        <w:spacing w:after="0" w:line="240" w:lineRule="auto"/>
        <w:jc w:val="both"/>
        <w:rPr>
          <w:rFonts w:ascii="Calibri" w:hAnsi="Calibri" w:eastAsia="Calibri" w:cs="Times New Roman"/>
        </w:rPr>
      </w:pPr>
      <w:r>
        <w:rPr>
          <w:rFonts w:ascii="Times New Roman" w:hAnsi="Times New Roman" w:eastAsia="Calibri" w:cs="Times New Roman"/>
          <w:color w:val="000000"/>
        </w:rPr>
        <w:t>ставить себя на место другого человека, понимать мотивы и намерения другого;</w:t>
      </w:r>
    </w:p>
    <w:p w14:paraId="3B6C215F">
      <w:pPr>
        <w:numPr>
          <w:ilvl w:val="0"/>
          <w:numId w:val="17"/>
        </w:numPr>
        <w:spacing w:after="0" w:line="240" w:lineRule="auto"/>
        <w:jc w:val="both"/>
        <w:rPr>
          <w:rFonts w:ascii="Calibri" w:hAnsi="Calibri" w:eastAsia="Calibri" w:cs="Times New Roman"/>
          <w:lang w:val="en-US"/>
        </w:rPr>
      </w:pPr>
      <w:r>
        <w:rPr>
          <w:rFonts w:ascii="Times New Roman" w:hAnsi="Times New Roman" w:eastAsia="Calibri" w:cs="Times New Roman"/>
          <w:color w:val="000000"/>
          <w:lang w:val="en-US"/>
        </w:rPr>
        <w:t>регулировать способ выражения эмоций.</w:t>
      </w:r>
    </w:p>
    <w:p w14:paraId="17F6383B">
      <w:pPr>
        <w:spacing w:after="0" w:line="240" w:lineRule="auto"/>
        <w:ind w:firstLine="600"/>
        <w:jc w:val="both"/>
        <w:rPr>
          <w:rFonts w:ascii="Calibri" w:hAnsi="Calibri" w:eastAsia="Calibri" w:cs="Times New Roman"/>
          <w:lang w:val="en-US"/>
        </w:rPr>
      </w:pPr>
      <w:r>
        <w:rPr>
          <w:rFonts w:ascii="Times New Roman" w:hAnsi="Times New Roman" w:eastAsia="Calibri" w:cs="Times New Roman"/>
          <w:b/>
          <w:color w:val="000000"/>
          <w:lang w:val="en-US"/>
        </w:rPr>
        <w:t>Принимать себя и других</w:t>
      </w:r>
    </w:p>
    <w:p w14:paraId="2865550F">
      <w:pPr>
        <w:numPr>
          <w:ilvl w:val="0"/>
          <w:numId w:val="18"/>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осознанно относиться к другому человеку, его мнению; признавать своё право на ошибку и такое же право другого;</w:t>
      </w:r>
    </w:p>
    <w:p w14:paraId="18DFE6BA">
      <w:pPr>
        <w:numPr>
          <w:ilvl w:val="0"/>
          <w:numId w:val="18"/>
        </w:numPr>
        <w:spacing w:after="0" w:line="240" w:lineRule="auto"/>
        <w:jc w:val="both"/>
        <w:rPr>
          <w:rFonts w:ascii="Calibri" w:hAnsi="Calibri" w:eastAsia="Calibri" w:cs="Times New Roman"/>
        </w:rPr>
      </w:pPr>
      <w:r>
        <w:rPr>
          <w:rFonts w:ascii="Times New Roman" w:hAnsi="Times New Roman" w:eastAsia="Calibri" w:cs="Times New Roman"/>
          <w:color w:val="000000"/>
        </w:rPr>
        <w:t>принимать себя и других, не осуждая;</w:t>
      </w:r>
    </w:p>
    <w:p w14:paraId="4D826B85">
      <w:pPr>
        <w:numPr>
          <w:ilvl w:val="0"/>
          <w:numId w:val="18"/>
        </w:numPr>
        <w:spacing w:after="0" w:line="240" w:lineRule="auto"/>
        <w:jc w:val="both"/>
        <w:rPr>
          <w:rFonts w:ascii="Calibri" w:hAnsi="Calibri" w:eastAsia="Calibri" w:cs="Times New Roman"/>
          <w:lang w:val="en-US"/>
        </w:rPr>
      </w:pPr>
      <w:r>
        <w:rPr>
          <w:rFonts w:ascii="Times New Roman" w:hAnsi="Times New Roman" w:eastAsia="Calibri" w:cs="Times New Roman"/>
          <w:color w:val="000000"/>
          <w:lang w:val="en-US"/>
        </w:rPr>
        <w:t>открытость себе и другим;</w:t>
      </w:r>
    </w:p>
    <w:p w14:paraId="1BE9A7C5">
      <w:pPr>
        <w:numPr>
          <w:ilvl w:val="0"/>
          <w:numId w:val="18"/>
        </w:numPr>
        <w:spacing w:after="0" w:line="240" w:lineRule="auto"/>
        <w:jc w:val="both"/>
        <w:rPr>
          <w:rFonts w:ascii="Calibri" w:hAnsi="Calibri" w:eastAsia="Calibri" w:cs="Times New Roman"/>
        </w:rPr>
      </w:pPr>
      <w:r>
        <w:rPr>
          <w:rFonts w:ascii="Times New Roman" w:hAnsi="Times New Roman" w:eastAsia="Calibri" w:cs="Times New Roman"/>
          <w:color w:val="000000"/>
        </w:rPr>
        <w:t>осознавать невозможность контролировать всё вокруг.</w:t>
      </w:r>
    </w:p>
    <w:p w14:paraId="37150B5E">
      <w:pPr>
        <w:spacing w:after="0" w:line="240" w:lineRule="auto"/>
        <w:ind w:left="120"/>
        <w:jc w:val="both"/>
        <w:rPr>
          <w:rFonts w:ascii="Calibri" w:hAnsi="Calibri" w:eastAsia="Calibri" w:cs="Times New Roman"/>
        </w:rPr>
      </w:pPr>
    </w:p>
    <w:p w14:paraId="5D183E4A">
      <w:pPr>
        <w:spacing w:after="0" w:line="240" w:lineRule="auto"/>
        <w:ind w:left="120"/>
        <w:jc w:val="both"/>
        <w:rPr>
          <w:rFonts w:ascii="Calibri" w:hAnsi="Calibri" w:eastAsia="Calibri" w:cs="Times New Roman"/>
        </w:rPr>
      </w:pPr>
      <w:r>
        <w:rPr>
          <w:rFonts w:ascii="Times New Roman" w:hAnsi="Times New Roman" w:eastAsia="Calibri" w:cs="Times New Roman"/>
          <w:b/>
          <w:color w:val="000000"/>
        </w:rPr>
        <w:t>ПРЕДМЕТНЫЕ РЕЗУЛЬТАТЫ</w:t>
      </w:r>
    </w:p>
    <w:p w14:paraId="204D7238">
      <w:pPr>
        <w:spacing w:after="0" w:line="240" w:lineRule="auto"/>
        <w:ind w:left="120"/>
        <w:jc w:val="both"/>
        <w:rPr>
          <w:rFonts w:ascii="Calibri" w:hAnsi="Calibri" w:eastAsia="Calibri" w:cs="Times New Roman"/>
        </w:rPr>
      </w:pPr>
    </w:p>
    <w:p w14:paraId="2913B5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4E6F825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Предметные результаты освоения программы по иностранному (английскому) языку к концу обучения </w:t>
      </w:r>
      <w:r>
        <w:rPr>
          <w:rFonts w:ascii="Times New Roman" w:hAnsi="Times New Roman" w:eastAsia="Calibri" w:cs="Times New Roman"/>
          <w:b/>
          <w:i/>
          <w:color w:val="000000"/>
        </w:rPr>
        <w:t>в 5 классе</w:t>
      </w:r>
      <w:r>
        <w:rPr>
          <w:rFonts w:ascii="Times New Roman" w:hAnsi="Times New Roman" w:eastAsia="Calibri" w:cs="Times New Roman"/>
          <w:color w:val="000000"/>
        </w:rPr>
        <w:t>:</w:t>
      </w:r>
    </w:p>
    <w:p w14:paraId="025B3E2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 владеть основными видами речевой деятельности:</w:t>
      </w:r>
    </w:p>
    <w:p w14:paraId="140A19D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6DC3F3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2D941E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FF78AF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4F1C656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1C312F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EEDF06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орфографическими навыками: правильно писать изученные слова;</w:t>
      </w:r>
    </w:p>
    <w:p w14:paraId="31742C8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A6C61E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7FBF66B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eastAsia="Calibri" w:cs="Times New Roman"/>
          <w:color w:val="000000"/>
          <w:lang w:val="en-US"/>
        </w:rPr>
        <w:t>er</w:t>
      </w:r>
      <w:r>
        <w:rPr>
          <w:rFonts w:ascii="Times New Roman" w:hAnsi="Times New Roman" w:eastAsia="Calibri" w:cs="Times New Roman"/>
          <w:color w:val="000000"/>
        </w:rPr>
        <w:t>/-</w:t>
      </w:r>
      <w:r>
        <w:rPr>
          <w:rFonts w:ascii="Times New Roman" w:hAnsi="Times New Roman" w:eastAsia="Calibri" w:cs="Times New Roman"/>
          <w:color w:val="000000"/>
          <w:lang w:val="en-US"/>
        </w:rPr>
        <w:t>or</w:t>
      </w:r>
      <w:r>
        <w:rPr>
          <w:rFonts w:ascii="Times New Roman" w:hAnsi="Times New Roman" w:eastAsia="Calibri" w:cs="Times New Roman"/>
          <w:color w:val="000000"/>
        </w:rPr>
        <w:t>, -</w:t>
      </w:r>
      <w:r>
        <w:rPr>
          <w:rFonts w:ascii="Times New Roman" w:hAnsi="Times New Roman" w:eastAsia="Calibri" w:cs="Times New Roman"/>
          <w:color w:val="000000"/>
          <w:lang w:val="en-US"/>
        </w:rPr>
        <w:t>ist</w:t>
      </w:r>
      <w:r>
        <w:rPr>
          <w:rFonts w:ascii="Times New Roman" w:hAnsi="Times New Roman" w:eastAsia="Calibri" w:cs="Times New Roman"/>
          <w:color w:val="000000"/>
        </w:rPr>
        <w:t>, -</w:t>
      </w:r>
      <w:r>
        <w:rPr>
          <w:rFonts w:ascii="Times New Roman" w:hAnsi="Times New Roman" w:eastAsia="Calibri" w:cs="Times New Roman"/>
          <w:color w:val="000000"/>
          <w:lang w:val="en-US"/>
        </w:rPr>
        <w:t>sion</w:t>
      </w:r>
      <w:r>
        <w:rPr>
          <w:rFonts w:ascii="Times New Roman" w:hAnsi="Times New Roman" w:eastAsia="Calibri" w:cs="Times New Roman"/>
          <w:color w:val="000000"/>
        </w:rPr>
        <w:t>/-</w:t>
      </w:r>
      <w:r>
        <w:rPr>
          <w:rFonts w:ascii="Times New Roman" w:hAnsi="Times New Roman" w:eastAsia="Calibri" w:cs="Times New Roman"/>
          <w:color w:val="000000"/>
          <w:lang w:val="en-US"/>
        </w:rPr>
        <w:t>tion</w:t>
      </w:r>
      <w:r>
        <w:rPr>
          <w:rFonts w:ascii="Times New Roman" w:hAnsi="Times New Roman" w:eastAsia="Calibri" w:cs="Times New Roman"/>
          <w:color w:val="000000"/>
        </w:rPr>
        <w:t>, имена прилагательные с суффиксами -</w:t>
      </w:r>
      <w:r>
        <w:rPr>
          <w:rFonts w:ascii="Times New Roman" w:hAnsi="Times New Roman" w:eastAsia="Calibri" w:cs="Times New Roman"/>
          <w:color w:val="000000"/>
          <w:lang w:val="en-US"/>
        </w:rPr>
        <w:t>ful</w:t>
      </w:r>
      <w:r>
        <w:rPr>
          <w:rFonts w:ascii="Times New Roman" w:hAnsi="Times New Roman" w:eastAsia="Calibri" w:cs="Times New Roman"/>
          <w:color w:val="000000"/>
        </w:rPr>
        <w:t>, -</w:t>
      </w:r>
      <w:r>
        <w:rPr>
          <w:rFonts w:ascii="Times New Roman" w:hAnsi="Times New Roman" w:eastAsia="Calibri" w:cs="Times New Roman"/>
          <w:color w:val="000000"/>
          <w:lang w:val="en-US"/>
        </w:rPr>
        <w:t>ian</w:t>
      </w:r>
      <w:r>
        <w:rPr>
          <w:rFonts w:ascii="Times New Roman" w:hAnsi="Times New Roman" w:eastAsia="Calibri" w:cs="Times New Roman"/>
          <w:color w:val="000000"/>
        </w:rPr>
        <w:t>/-</w:t>
      </w:r>
      <w:r>
        <w:rPr>
          <w:rFonts w:ascii="Times New Roman" w:hAnsi="Times New Roman" w:eastAsia="Calibri" w:cs="Times New Roman"/>
          <w:color w:val="000000"/>
          <w:lang w:val="en-US"/>
        </w:rPr>
        <w:t>an</w:t>
      </w:r>
      <w:r>
        <w:rPr>
          <w:rFonts w:ascii="Times New Roman" w:hAnsi="Times New Roman" w:eastAsia="Calibri" w:cs="Times New Roman"/>
          <w:color w:val="000000"/>
        </w:rPr>
        <w:t>, наречия с суффиксом -</w:t>
      </w:r>
      <w:r>
        <w:rPr>
          <w:rFonts w:ascii="Times New Roman" w:hAnsi="Times New Roman" w:eastAsia="Calibri" w:cs="Times New Roman"/>
          <w:color w:val="000000"/>
          <w:lang w:val="en-US"/>
        </w:rPr>
        <w:t>ly</w:t>
      </w:r>
      <w:r>
        <w:rPr>
          <w:rFonts w:ascii="Times New Roman" w:hAnsi="Times New Roman" w:eastAsia="Calibri" w:cs="Times New Roman"/>
          <w:color w:val="000000"/>
        </w:rPr>
        <w:t xml:space="preserve">, имена прилагательные, имена существительные и наречия с отрицательным префиксом </w:t>
      </w:r>
      <w:r>
        <w:rPr>
          <w:rFonts w:ascii="Times New Roman" w:hAnsi="Times New Roman" w:eastAsia="Calibri" w:cs="Times New Roman"/>
          <w:color w:val="000000"/>
          <w:lang w:val="en-US"/>
        </w:rPr>
        <w:t>un</w:t>
      </w:r>
      <w:r>
        <w:rPr>
          <w:rFonts w:ascii="Times New Roman" w:hAnsi="Times New Roman" w:eastAsia="Calibri" w:cs="Times New Roman"/>
          <w:color w:val="000000"/>
        </w:rPr>
        <w:t>-;</w:t>
      </w:r>
    </w:p>
    <w:p w14:paraId="18C9D2D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изученные синонимы и интернациональные слова;</w:t>
      </w:r>
    </w:p>
    <w:p w14:paraId="63E04F0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3876A5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w:t>
      </w:r>
    </w:p>
    <w:p w14:paraId="2A08D41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предложения с несколькими обстоятельствами, следующими в определённом порядке;</w:t>
      </w:r>
    </w:p>
    <w:p w14:paraId="3F7E464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вопросительные предложения (альтернативный и разделительный вопросы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w:t>
      </w:r>
      <w:r>
        <w:rPr>
          <w:rFonts w:ascii="Times New Roman" w:hAnsi="Times New Roman" w:eastAsia="Calibri" w:cs="Times New Roman"/>
          <w:color w:val="000000"/>
          <w:lang w:val="en-US"/>
        </w:rPr>
        <w:t>Future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3020A34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глаголы в видо-временных формах действительного залога в изъявительном наклонении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в повествовательных (утвердительных и отрицательных) и вопросительных предложениях;</w:t>
      </w:r>
    </w:p>
    <w:p w14:paraId="2FFFB2E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имена существительные во множественном числе, в том числе имена существительные, имеющие форму только множественного числа;</w:t>
      </w:r>
    </w:p>
    <w:p w14:paraId="4CD2110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имена существительные с причастиями настоящего и прошедшего времени;</w:t>
      </w:r>
    </w:p>
    <w:p w14:paraId="36ECB4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наречия в положительной, сравнительной и превосходной степенях, образованные по правилу, и исключения;</w:t>
      </w:r>
    </w:p>
    <w:p w14:paraId="173755C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5) владеть социокультурными знаниями и умениями:</w:t>
      </w:r>
    </w:p>
    <w:p w14:paraId="2EF19A6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3E860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59EF91E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правильно оформлять адрес, писать фамилии и имена (свои, родственников и друзей) на английском языке (в анкете, формуляре);</w:t>
      </w:r>
    </w:p>
    <w:p w14:paraId="5AAC189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обладать базовыми знаниями о социокультурном портрете родной страны и страны (стран) изучаемого языка;</w:t>
      </w:r>
    </w:p>
    <w:p w14:paraId="219095A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страны (стран) изучаемого языка;</w:t>
      </w:r>
    </w:p>
    <w:p w14:paraId="558C29E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B7F503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455DA2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8) использовать иноязычные словари и справочники, в том числе информационно-справочные системы в электронной форме.</w:t>
      </w:r>
    </w:p>
    <w:p w14:paraId="7079332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Предметные результаты освоения программы по иностранному (английскому) языку к концу обучения </w:t>
      </w:r>
      <w:r>
        <w:rPr>
          <w:rFonts w:ascii="Times New Roman" w:hAnsi="Times New Roman" w:eastAsia="Calibri" w:cs="Times New Roman"/>
          <w:b/>
          <w:i/>
          <w:color w:val="000000"/>
        </w:rPr>
        <w:t>в 6 классе:</w:t>
      </w:r>
    </w:p>
    <w:p w14:paraId="4A09D4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 владеть основными видами речевой деятельности:</w:t>
      </w:r>
    </w:p>
    <w:p w14:paraId="042A63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50B89E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296FFEC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F893E5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00C332E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1921B48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01516C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орфографическими навыками: правильно писать изученные слова;</w:t>
      </w:r>
    </w:p>
    <w:p w14:paraId="4811259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DA99E8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AF0DE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eastAsia="Calibri" w:cs="Times New Roman"/>
          <w:color w:val="000000"/>
          <w:lang w:val="en-US"/>
        </w:rPr>
        <w:t>ing</w:t>
      </w:r>
      <w:r>
        <w:rPr>
          <w:rFonts w:ascii="Times New Roman" w:hAnsi="Times New Roman" w:eastAsia="Calibri" w:cs="Times New Roman"/>
          <w:color w:val="000000"/>
        </w:rPr>
        <w:t>, имена прилагательные с помощью суффиксов -</w:t>
      </w:r>
      <w:r>
        <w:rPr>
          <w:rFonts w:ascii="Times New Roman" w:hAnsi="Times New Roman" w:eastAsia="Calibri" w:cs="Times New Roman"/>
          <w:color w:val="000000"/>
          <w:lang w:val="en-US"/>
        </w:rPr>
        <w:t>ing</w:t>
      </w:r>
      <w:r>
        <w:rPr>
          <w:rFonts w:ascii="Times New Roman" w:hAnsi="Times New Roman" w:eastAsia="Calibri" w:cs="Times New Roman"/>
          <w:color w:val="000000"/>
        </w:rPr>
        <w:t>, -</w:t>
      </w:r>
      <w:r>
        <w:rPr>
          <w:rFonts w:ascii="Times New Roman" w:hAnsi="Times New Roman" w:eastAsia="Calibri" w:cs="Times New Roman"/>
          <w:color w:val="000000"/>
          <w:lang w:val="en-US"/>
        </w:rPr>
        <w:t>less</w:t>
      </w:r>
      <w:r>
        <w:rPr>
          <w:rFonts w:ascii="Times New Roman" w:hAnsi="Times New Roman" w:eastAsia="Calibri" w:cs="Times New Roman"/>
          <w:color w:val="000000"/>
        </w:rPr>
        <w:t>, -</w:t>
      </w:r>
      <w:r>
        <w:rPr>
          <w:rFonts w:ascii="Times New Roman" w:hAnsi="Times New Roman" w:eastAsia="Calibri" w:cs="Times New Roman"/>
          <w:color w:val="000000"/>
          <w:lang w:val="en-US"/>
        </w:rPr>
        <w:t>ive</w:t>
      </w:r>
      <w:r>
        <w:rPr>
          <w:rFonts w:ascii="Times New Roman" w:hAnsi="Times New Roman" w:eastAsia="Calibri" w:cs="Times New Roman"/>
          <w:color w:val="000000"/>
        </w:rPr>
        <w:t>, -</w:t>
      </w:r>
      <w:r>
        <w:rPr>
          <w:rFonts w:ascii="Times New Roman" w:hAnsi="Times New Roman" w:eastAsia="Calibri" w:cs="Times New Roman"/>
          <w:color w:val="000000"/>
          <w:lang w:val="en-US"/>
        </w:rPr>
        <w:t>al</w:t>
      </w:r>
      <w:r>
        <w:rPr>
          <w:rFonts w:ascii="Times New Roman" w:hAnsi="Times New Roman" w:eastAsia="Calibri" w:cs="Times New Roman"/>
          <w:color w:val="000000"/>
        </w:rPr>
        <w:t>;</w:t>
      </w:r>
    </w:p>
    <w:p w14:paraId="3D09C3B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изученные синонимы, антонимы и интернациональные слова;</w:t>
      </w:r>
    </w:p>
    <w:p w14:paraId="0E489B1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различные средства связи для обеспечения целостности высказывания;</w:t>
      </w:r>
    </w:p>
    <w:p w14:paraId="48E672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E13991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w:t>
      </w:r>
    </w:p>
    <w:p w14:paraId="2F9ED1A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сложноподчинённые предложения с придаточными определительными с союзными словами </w:t>
      </w:r>
      <w:r>
        <w:rPr>
          <w:rFonts w:ascii="Times New Roman" w:hAnsi="Times New Roman" w:eastAsia="Calibri" w:cs="Times New Roman"/>
          <w:color w:val="000000"/>
          <w:lang w:val="en-US"/>
        </w:rPr>
        <w:t>who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which</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that</w:t>
      </w:r>
      <w:r>
        <w:rPr>
          <w:rFonts w:ascii="Times New Roman" w:hAnsi="Times New Roman" w:eastAsia="Calibri" w:cs="Times New Roman"/>
          <w:color w:val="000000"/>
        </w:rPr>
        <w:t>;</w:t>
      </w:r>
    </w:p>
    <w:p w14:paraId="5AC4507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сложноподчинённые предложения с придаточными времени с союзами </w:t>
      </w:r>
      <w:r>
        <w:rPr>
          <w:rFonts w:ascii="Times New Roman" w:hAnsi="Times New Roman" w:eastAsia="Calibri" w:cs="Times New Roman"/>
          <w:color w:val="000000"/>
          <w:lang w:val="en-US"/>
        </w:rPr>
        <w:t>for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since</w:t>
      </w:r>
      <w:r>
        <w:rPr>
          <w:rFonts w:ascii="Times New Roman" w:hAnsi="Times New Roman" w:eastAsia="Calibri" w:cs="Times New Roman"/>
          <w:color w:val="000000"/>
        </w:rPr>
        <w:t>;</w:t>
      </w:r>
    </w:p>
    <w:p w14:paraId="76A0E7E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конструкциями </w:t>
      </w:r>
      <w:r>
        <w:rPr>
          <w:rFonts w:ascii="Times New Roman" w:hAnsi="Times New Roman" w:eastAsia="Calibri" w:cs="Times New Roman"/>
          <w:color w:val="000000"/>
          <w:lang w:val="en-US"/>
        </w:rPr>
        <w:t>as</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not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so</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as</w:t>
      </w:r>
      <w:r>
        <w:rPr>
          <w:rFonts w:ascii="Times New Roman" w:hAnsi="Times New Roman" w:eastAsia="Calibri" w:cs="Times New Roman"/>
          <w:color w:val="000000"/>
        </w:rPr>
        <w:t>;</w:t>
      </w:r>
    </w:p>
    <w:p w14:paraId="71FAE59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глаголы в видовременных формах действительного залога в изъявительном наклонении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30183A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все типы вопросительных предложений (общий, специальный, альтернативный, разделительный вопросы) в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39D548D5">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модальные глаголы и их эквиваленты (can/be able to, must/ have to, may, should, need);</w:t>
      </w:r>
    </w:p>
    <w:p w14:paraId="26F386D5">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cлова, выражающие количество (little/a little, few/a few);</w:t>
      </w:r>
    </w:p>
    <w:p w14:paraId="7E25600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возвратные, неопределённые местоимения </w:t>
      </w:r>
      <w:r>
        <w:rPr>
          <w:rFonts w:ascii="Times New Roman" w:hAnsi="Times New Roman" w:eastAsia="Calibri" w:cs="Times New Roman"/>
          <w:color w:val="000000"/>
          <w:lang w:val="en-US"/>
        </w:rPr>
        <w:t>some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w:t>
      </w:r>
      <w:r>
        <w:rPr>
          <w:rFonts w:ascii="Times New Roman" w:hAnsi="Times New Roman" w:eastAsia="Calibri" w:cs="Times New Roman"/>
          <w:color w:val="000000"/>
        </w:rPr>
        <w:t xml:space="preserve"> и их производные (</w:t>
      </w:r>
      <w:r>
        <w:rPr>
          <w:rFonts w:ascii="Times New Roman" w:hAnsi="Times New Roman" w:eastAsia="Calibri" w:cs="Times New Roman"/>
          <w:color w:val="000000"/>
          <w:lang w:val="en-US"/>
        </w:rPr>
        <w:t>somebody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something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anything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etc</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every</w:t>
      </w:r>
      <w:r>
        <w:rPr>
          <w:rFonts w:ascii="Times New Roman" w:hAnsi="Times New Roman" w:eastAsia="Calibri" w:cs="Times New Roman"/>
          <w:color w:val="000000"/>
        </w:rPr>
        <w:t xml:space="preserve"> и производные (</w:t>
      </w:r>
      <w:r>
        <w:rPr>
          <w:rFonts w:ascii="Times New Roman" w:hAnsi="Times New Roman" w:eastAsia="Calibri" w:cs="Times New Roman"/>
          <w:color w:val="000000"/>
          <w:lang w:val="en-US"/>
        </w:rPr>
        <w:t>everybody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everything</w:t>
      </w:r>
      <w:r>
        <w:rPr>
          <w:rFonts w:ascii="Times New Roman" w:hAnsi="Times New Roman" w:eastAsia="Calibri" w:cs="Times New Roman"/>
          <w:color w:val="000000"/>
        </w:rPr>
        <w:t xml:space="preserve"> и другие) в повествовательных (утвердительных и отрицательных) и вопросительных предложениях;</w:t>
      </w:r>
    </w:p>
    <w:p w14:paraId="79BAC7A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числительные для обозначения дат и больших чисел (100–1000);</w:t>
      </w:r>
    </w:p>
    <w:p w14:paraId="54ACE7A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5) владеть социокультурными знаниями и умениями:</w:t>
      </w:r>
    </w:p>
    <w:p w14:paraId="0622E81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FD0B1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35BDBC6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обладать базовыми знаниями о социокультурном портрете родной страны и страны (стран) изучаемого языка;</w:t>
      </w:r>
    </w:p>
    <w:p w14:paraId="1E9093E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3B13AD9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CBF6E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675A01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8) использовать иноязычные словари и справочники, в том числе информационно-справочные системы в электронной форме;</w:t>
      </w:r>
    </w:p>
    <w:p w14:paraId="451A54C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9) достигать взаимопонимания в процессе устного и письменного общения с носителями иностранного языка, с людьми другой культуры;</w:t>
      </w:r>
    </w:p>
    <w:p w14:paraId="7B8FFAA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6E4FA3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Предметные результаты освоения программы по иностранному (английскому) языку к концу обучения </w:t>
      </w:r>
      <w:r>
        <w:rPr>
          <w:rFonts w:ascii="Times New Roman" w:hAnsi="Times New Roman" w:eastAsia="Calibri" w:cs="Times New Roman"/>
          <w:b/>
          <w:i/>
          <w:color w:val="000000"/>
        </w:rPr>
        <w:t>в 7 классе:</w:t>
      </w:r>
    </w:p>
    <w:p w14:paraId="143F951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 владеть основными видами речевой деятельности:</w:t>
      </w:r>
    </w:p>
    <w:p w14:paraId="1E420EF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402E42D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01B10E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15C428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D7B89C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3B8BB8D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93560B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орфографическими навыками: правильно писать изученные слова;</w:t>
      </w:r>
    </w:p>
    <w:p w14:paraId="4B21BC7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C33C46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839B8E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eastAsia="Calibri" w:cs="Times New Roman"/>
          <w:color w:val="000000"/>
          <w:lang w:val="en-US"/>
        </w:rPr>
        <w:t>ness</w:t>
      </w:r>
      <w:r>
        <w:rPr>
          <w:rFonts w:ascii="Times New Roman" w:hAnsi="Times New Roman" w:eastAsia="Calibri" w:cs="Times New Roman"/>
          <w:color w:val="000000"/>
        </w:rPr>
        <w:t>, -</w:t>
      </w:r>
      <w:r>
        <w:rPr>
          <w:rFonts w:ascii="Times New Roman" w:hAnsi="Times New Roman" w:eastAsia="Calibri" w:cs="Times New Roman"/>
          <w:color w:val="000000"/>
          <w:lang w:val="en-US"/>
        </w:rPr>
        <w:t>ment</w:t>
      </w:r>
      <w:r>
        <w:rPr>
          <w:rFonts w:ascii="Times New Roman" w:hAnsi="Times New Roman" w:eastAsia="Calibri" w:cs="Times New Roman"/>
          <w:color w:val="000000"/>
        </w:rPr>
        <w:t>, имена прилагательные с помощью суффиксов -</w:t>
      </w:r>
      <w:r>
        <w:rPr>
          <w:rFonts w:ascii="Times New Roman" w:hAnsi="Times New Roman" w:eastAsia="Calibri" w:cs="Times New Roman"/>
          <w:color w:val="000000"/>
          <w:lang w:val="en-US"/>
        </w:rPr>
        <w:t>ous</w:t>
      </w:r>
      <w:r>
        <w:rPr>
          <w:rFonts w:ascii="Times New Roman" w:hAnsi="Times New Roman" w:eastAsia="Calibri" w:cs="Times New Roman"/>
          <w:color w:val="000000"/>
        </w:rPr>
        <w:t>, -</w:t>
      </w:r>
      <w:r>
        <w:rPr>
          <w:rFonts w:ascii="Times New Roman" w:hAnsi="Times New Roman" w:eastAsia="Calibri" w:cs="Times New Roman"/>
          <w:color w:val="000000"/>
          <w:lang w:val="en-US"/>
        </w:rPr>
        <w:t>ly</w:t>
      </w:r>
      <w:r>
        <w:rPr>
          <w:rFonts w:ascii="Times New Roman" w:hAnsi="Times New Roman" w:eastAsia="Calibri" w:cs="Times New Roman"/>
          <w:color w:val="000000"/>
        </w:rPr>
        <w:t>, -</w:t>
      </w:r>
      <w:r>
        <w:rPr>
          <w:rFonts w:ascii="Times New Roman" w:hAnsi="Times New Roman" w:eastAsia="Calibri" w:cs="Times New Roman"/>
          <w:color w:val="000000"/>
          <w:lang w:val="en-US"/>
        </w:rPr>
        <w:t>y</w:t>
      </w:r>
      <w:r>
        <w:rPr>
          <w:rFonts w:ascii="Times New Roman" w:hAnsi="Times New Roman" w:eastAsia="Calibri" w:cs="Times New Roman"/>
          <w:color w:val="000000"/>
        </w:rPr>
        <w:t xml:space="preserve">, имена прилагательные и наречия с помощью отрицательных префиксов </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im</w:t>
      </w:r>
      <w:r>
        <w:rPr>
          <w:rFonts w:ascii="Times New Roman" w:hAnsi="Times New Roman" w:eastAsia="Calibri" w:cs="Times New Roman"/>
          <w:color w:val="000000"/>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eastAsia="Calibri" w:cs="Times New Roman"/>
          <w:color w:val="000000"/>
          <w:lang w:val="en-US"/>
        </w:rPr>
        <w:t>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blue</w:t>
      </w:r>
      <w:r>
        <w:rPr>
          <w:rFonts w:ascii="Times New Roman" w:hAnsi="Times New Roman" w:eastAsia="Calibri" w:cs="Times New Roman"/>
          <w:color w:val="000000"/>
        </w:rPr>
        <w:t>-</w:t>
      </w:r>
      <w:r>
        <w:rPr>
          <w:rFonts w:ascii="Times New Roman" w:hAnsi="Times New Roman" w:eastAsia="Calibri" w:cs="Times New Roman"/>
          <w:color w:val="000000"/>
          <w:lang w:val="en-US"/>
        </w:rPr>
        <w:t>eyed</w:t>
      </w:r>
      <w:r>
        <w:rPr>
          <w:rFonts w:ascii="Times New Roman" w:hAnsi="Times New Roman" w:eastAsia="Calibri" w:cs="Times New Roman"/>
          <w:color w:val="000000"/>
        </w:rPr>
        <w:t>);</w:t>
      </w:r>
    </w:p>
    <w:p w14:paraId="2806D5F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4BE517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7F0997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4) понимать особенности структуры простых и сложных предложений и различных коммуникативных типов предложений английского языка;</w:t>
      </w:r>
    </w:p>
    <w:p w14:paraId="331A427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w:t>
      </w:r>
    </w:p>
    <w:p w14:paraId="3D7183D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предложения со сложным дополнением (</w:t>
      </w:r>
      <w:r>
        <w:rPr>
          <w:rFonts w:ascii="Times New Roman" w:hAnsi="Times New Roman" w:eastAsia="Calibri" w:cs="Times New Roman"/>
          <w:color w:val="000000"/>
          <w:lang w:val="en-US"/>
        </w:rPr>
        <w:t>Complex</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Object</w:t>
      </w:r>
      <w:r>
        <w:rPr>
          <w:rFonts w:ascii="Times New Roman" w:hAnsi="Times New Roman" w:eastAsia="Calibri" w:cs="Times New Roman"/>
          <w:color w:val="000000"/>
        </w:rPr>
        <w:t>);</w:t>
      </w:r>
    </w:p>
    <w:p w14:paraId="553C8FD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условные предложения реального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0,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 характера;</w:t>
      </w:r>
    </w:p>
    <w:p w14:paraId="6C86FCB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конструкцией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going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 инфинитив и формы </w:t>
      </w:r>
      <w:r>
        <w:rPr>
          <w:rFonts w:ascii="Times New Roman" w:hAnsi="Times New Roman" w:eastAsia="Calibri" w:cs="Times New Roman"/>
          <w:color w:val="000000"/>
          <w:lang w:val="en-US"/>
        </w:rPr>
        <w:t>Future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и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Continuous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 xml:space="preserve"> для выражения будущего действия;</w:t>
      </w:r>
    </w:p>
    <w:p w14:paraId="7B5C947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конструкцию </w:t>
      </w:r>
      <w:r>
        <w:rPr>
          <w:rFonts w:ascii="Times New Roman" w:hAnsi="Times New Roman" w:eastAsia="Calibri" w:cs="Times New Roman"/>
          <w:color w:val="000000"/>
          <w:lang w:val="en-US"/>
        </w:rPr>
        <w:t>used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 инфинитив глагола;</w:t>
      </w:r>
    </w:p>
    <w:p w14:paraId="24BAF34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глаголы в наиболее употребительных формах страдательного залога (</w:t>
      </w:r>
      <w:r>
        <w:rPr>
          <w:rFonts w:ascii="Times New Roman" w:hAnsi="Times New Roman" w:eastAsia="Calibri" w:cs="Times New Roman"/>
          <w:color w:val="000000"/>
          <w:lang w:val="en-US"/>
        </w:rPr>
        <w:t>Present</w:t>
      </w:r>
      <w:r>
        <w:rPr>
          <w:rFonts w:ascii="Times New Roman" w:hAnsi="Times New Roman" w:eastAsia="Calibri" w:cs="Times New Roman"/>
          <w:color w:val="000000"/>
        </w:rPr>
        <w:t>/</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Simple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Passive</w:t>
      </w:r>
      <w:r>
        <w:rPr>
          <w:rFonts w:ascii="Times New Roman" w:hAnsi="Times New Roman" w:eastAsia="Calibri" w:cs="Times New Roman"/>
          <w:color w:val="000000"/>
        </w:rPr>
        <w:t>);</w:t>
      </w:r>
    </w:p>
    <w:p w14:paraId="0688636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предлоги, употребляемые с глаголами в страдательном залоге;</w:t>
      </w:r>
    </w:p>
    <w:p w14:paraId="4A1DAF0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модальный глагол </w:t>
      </w:r>
      <w:r>
        <w:rPr>
          <w:rFonts w:ascii="Times New Roman" w:hAnsi="Times New Roman" w:eastAsia="Calibri" w:cs="Times New Roman"/>
          <w:color w:val="000000"/>
          <w:lang w:val="en-US"/>
        </w:rPr>
        <w:t>might</w:t>
      </w:r>
      <w:r>
        <w:rPr>
          <w:rFonts w:ascii="Times New Roman" w:hAnsi="Times New Roman" w:eastAsia="Calibri" w:cs="Times New Roman"/>
          <w:color w:val="000000"/>
        </w:rPr>
        <w:t>;</w:t>
      </w:r>
    </w:p>
    <w:p w14:paraId="2B0C1D4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наречия, совпадающие по форме с прилагательными (</w:t>
      </w:r>
      <w:r>
        <w:rPr>
          <w:rFonts w:ascii="Times New Roman" w:hAnsi="Times New Roman" w:eastAsia="Calibri" w:cs="Times New Roman"/>
          <w:color w:val="000000"/>
          <w:lang w:val="en-US"/>
        </w:rPr>
        <w:t>fast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high</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early</w:t>
      </w:r>
      <w:r>
        <w:rPr>
          <w:rFonts w:ascii="Times New Roman" w:hAnsi="Times New Roman" w:eastAsia="Calibri" w:cs="Times New Roman"/>
          <w:color w:val="000000"/>
        </w:rPr>
        <w:t>);</w:t>
      </w:r>
    </w:p>
    <w:p w14:paraId="3785B775">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местоимения other/another, both, all, one;</w:t>
      </w:r>
    </w:p>
    <w:p w14:paraId="2577B54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количественные числительные для обозначения больших чисел (до 1 000 000);</w:t>
      </w:r>
    </w:p>
    <w:p w14:paraId="24BFE27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5) владеть социокультурными знаниями и умениями:</w:t>
      </w:r>
    </w:p>
    <w:p w14:paraId="6AF3046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DF04D6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47514B9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обладать базовыми знаниями о социокультурном портрете и культурном наследии родной страны и страны (стран) изучаемого языка;</w:t>
      </w:r>
    </w:p>
    <w:p w14:paraId="426B022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Россию и страну (страны) изучаемого языка;</w:t>
      </w:r>
    </w:p>
    <w:p w14:paraId="738340D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0C6FA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611E1A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8) использовать иноязычные словари и справочники, в том числе информационно-справочные системы в электронной форме;</w:t>
      </w:r>
    </w:p>
    <w:p w14:paraId="772FB53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9) достигать взаимопонимания в процессе устного и письменного общения с носителями иностранного языка, с людьми другой культуры;</w:t>
      </w:r>
    </w:p>
    <w:p w14:paraId="54FFAFA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5AEA1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Предметные результаты освоения программы по иностранному (английскому) языку к концу обучения </w:t>
      </w:r>
      <w:r>
        <w:rPr>
          <w:rFonts w:ascii="Times New Roman" w:hAnsi="Times New Roman" w:eastAsia="Calibri" w:cs="Times New Roman"/>
          <w:b/>
          <w:i/>
          <w:color w:val="000000"/>
        </w:rPr>
        <w:t>в 8 классе</w:t>
      </w:r>
      <w:r>
        <w:rPr>
          <w:rFonts w:ascii="Times New Roman" w:hAnsi="Times New Roman" w:eastAsia="Calibri" w:cs="Times New Roman"/>
          <w:color w:val="000000"/>
        </w:rPr>
        <w:t>:</w:t>
      </w:r>
    </w:p>
    <w:p w14:paraId="148FF15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 владеть основными видами речевой деятельности:</w:t>
      </w:r>
    </w:p>
    <w:p w14:paraId="2DBEEFB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30A7034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998BF7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732E94D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9AD8B9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3113C3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D376315">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05B631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65AD713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eastAsia="Calibri" w:cs="Times New Roman"/>
          <w:color w:val="000000"/>
          <w:lang w:val="en-US"/>
        </w:rPr>
        <w:t>ity</w:t>
      </w:r>
      <w:r>
        <w:rPr>
          <w:rFonts w:ascii="Times New Roman" w:hAnsi="Times New Roman" w:eastAsia="Calibri" w:cs="Times New Roman"/>
          <w:color w:val="000000"/>
        </w:rPr>
        <w:t>, -</w:t>
      </w:r>
      <w:r>
        <w:rPr>
          <w:rFonts w:ascii="Times New Roman" w:hAnsi="Times New Roman" w:eastAsia="Calibri" w:cs="Times New Roman"/>
          <w:color w:val="000000"/>
          <w:lang w:val="en-US"/>
        </w:rPr>
        <w:t>ship</w:t>
      </w:r>
      <w:r>
        <w:rPr>
          <w:rFonts w:ascii="Times New Roman" w:hAnsi="Times New Roman" w:eastAsia="Calibri" w:cs="Times New Roman"/>
          <w:color w:val="000000"/>
        </w:rPr>
        <w:t>, -</w:t>
      </w:r>
      <w:r>
        <w:rPr>
          <w:rFonts w:ascii="Times New Roman" w:hAnsi="Times New Roman" w:eastAsia="Calibri" w:cs="Times New Roman"/>
          <w:color w:val="000000"/>
          <w:lang w:val="en-US"/>
        </w:rPr>
        <w:t>ance</w:t>
      </w:r>
      <w:r>
        <w:rPr>
          <w:rFonts w:ascii="Times New Roman" w:hAnsi="Times New Roman" w:eastAsia="Calibri" w:cs="Times New Roman"/>
          <w:color w:val="000000"/>
        </w:rPr>
        <w:t>/-</w:t>
      </w:r>
      <w:r>
        <w:rPr>
          <w:rFonts w:ascii="Times New Roman" w:hAnsi="Times New Roman" w:eastAsia="Calibri" w:cs="Times New Roman"/>
          <w:color w:val="000000"/>
          <w:lang w:val="en-US"/>
        </w:rPr>
        <w:t>ence</w:t>
      </w:r>
      <w:r>
        <w:rPr>
          <w:rFonts w:ascii="Times New Roman" w:hAnsi="Times New Roman" w:eastAsia="Calibri" w:cs="Times New Roman"/>
          <w:color w:val="000000"/>
        </w:rPr>
        <w:t xml:space="preserve">, имена прилагательные с помощью префикса </w:t>
      </w:r>
      <w:r>
        <w:rPr>
          <w:rFonts w:ascii="Times New Roman" w:hAnsi="Times New Roman" w:eastAsia="Calibri" w:cs="Times New Roman"/>
          <w:color w:val="000000"/>
          <w:lang w:val="en-US"/>
        </w:rPr>
        <w:t>inter</w:t>
      </w:r>
      <w:r>
        <w:rPr>
          <w:rFonts w:ascii="Times New Roman" w:hAnsi="Times New Roman" w:eastAsia="Calibri" w:cs="Times New Roman"/>
          <w:color w:val="000000"/>
        </w:rPr>
        <w:t>-;</w:t>
      </w:r>
    </w:p>
    <w:p w14:paraId="0E7EC7E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walk</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a</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walk</w:t>
      </w:r>
      <w:r>
        <w:rPr>
          <w:rFonts w:ascii="Times New Roman" w:hAnsi="Times New Roman" w:eastAsia="Calibri" w:cs="Times New Roman"/>
          <w:color w:val="000000"/>
        </w:rPr>
        <w:t>), глагол от имени существительного (</w:t>
      </w:r>
      <w:r>
        <w:rPr>
          <w:rFonts w:ascii="Times New Roman" w:hAnsi="Times New Roman" w:eastAsia="Calibri" w:cs="Times New Roman"/>
          <w:color w:val="000000"/>
          <w:lang w:val="en-US"/>
        </w:rPr>
        <w:t>a</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present</w:t>
      </w:r>
      <w:r>
        <w:rPr>
          <w:rFonts w:ascii="Times New Roman" w:hAnsi="Times New Roman" w:eastAsia="Calibri" w:cs="Times New Roman"/>
          <w:color w:val="000000"/>
        </w:rPr>
        <w:t>), имя существительное от прилагательного (</w:t>
      </w:r>
      <w:r>
        <w:rPr>
          <w:rFonts w:ascii="Times New Roman" w:hAnsi="Times New Roman" w:eastAsia="Calibri" w:cs="Times New Roman"/>
          <w:color w:val="000000"/>
          <w:lang w:val="en-US"/>
        </w:rPr>
        <w:t>rich</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the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rich</w:t>
      </w:r>
      <w:r>
        <w:rPr>
          <w:rFonts w:ascii="Times New Roman" w:hAnsi="Times New Roman" w:eastAsia="Calibri" w:cs="Times New Roman"/>
          <w:color w:val="000000"/>
        </w:rPr>
        <w:t>);</w:t>
      </w:r>
    </w:p>
    <w:p w14:paraId="76F6A62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0B0CC62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CEF6BF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BE27B2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w:t>
      </w:r>
    </w:p>
    <w:p w14:paraId="53DE0D5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предложения со сложным дополнением (</w:t>
      </w:r>
      <w:r>
        <w:rPr>
          <w:rFonts w:ascii="Times New Roman" w:hAnsi="Times New Roman" w:eastAsia="Calibri" w:cs="Times New Roman"/>
          <w:color w:val="000000"/>
          <w:lang w:val="en-US"/>
        </w:rPr>
        <w:t>Complex</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Object</w:t>
      </w:r>
      <w:r>
        <w:rPr>
          <w:rFonts w:ascii="Times New Roman" w:hAnsi="Times New Roman" w:eastAsia="Calibri" w:cs="Times New Roman"/>
          <w:color w:val="000000"/>
        </w:rPr>
        <w:t>);</w:t>
      </w:r>
    </w:p>
    <w:p w14:paraId="5697F0A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все типы вопросительных предложений в </w:t>
      </w:r>
      <w:r>
        <w:rPr>
          <w:rFonts w:ascii="Times New Roman" w:hAnsi="Times New Roman" w:eastAsia="Calibri" w:cs="Times New Roman"/>
          <w:color w:val="000000"/>
          <w:lang w:val="en-US"/>
        </w:rPr>
        <w:t>Past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Tense</w:t>
      </w:r>
      <w:r>
        <w:rPr>
          <w:rFonts w:ascii="Times New Roman" w:hAnsi="Times New Roman" w:eastAsia="Calibri" w:cs="Times New Roman"/>
          <w:color w:val="000000"/>
        </w:rPr>
        <w:t>;</w:t>
      </w:r>
    </w:p>
    <w:p w14:paraId="76642E28">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7F8430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согласование времён в рамках сложного предложения;</w:t>
      </w:r>
    </w:p>
    <w:p w14:paraId="38DB4FB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согласование подлежащего, выраженного собирательным существительным (</w:t>
      </w:r>
      <w:r>
        <w:rPr>
          <w:rFonts w:ascii="Times New Roman" w:hAnsi="Times New Roman" w:eastAsia="Calibri" w:cs="Times New Roman"/>
          <w:color w:val="000000"/>
          <w:lang w:val="en-US"/>
        </w:rPr>
        <w:t>family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police</w:t>
      </w:r>
      <w:r>
        <w:rPr>
          <w:rFonts w:ascii="Times New Roman" w:hAnsi="Times New Roman" w:eastAsia="Calibri" w:cs="Times New Roman"/>
          <w:color w:val="000000"/>
        </w:rPr>
        <w:t>), со сказуемым;</w:t>
      </w:r>
    </w:p>
    <w:p w14:paraId="7B5C7329">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с глаголами на -ing: to love/hate doing something;</w:t>
      </w:r>
    </w:p>
    <w:p w14:paraId="18A1877E">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содержащие глаголы-связки to be/to look/to feel/to seem;</w:t>
      </w:r>
    </w:p>
    <w:p w14:paraId="245B3F6C">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be/get used to do something; be/get used doing something;</w:t>
      </w:r>
    </w:p>
    <w:p w14:paraId="5DD5D135">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конструкцию both … and …;</w:t>
      </w:r>
    </w:p>
    <w:p w14:paraId="6C3C55BF">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конструкции c глаголами to stop, to remember, to forget (разница в значении to stop doing smth и to stop to do smth);</w:t>
      </w:r>
    </w:p>
    <w:p w14:paraId="1DE834E0">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глаголы в видовременных формах действительного залога в изъявительном наклонении (Past Perfect Tense, Present Perfect Continuous Tense, Future-in-the-Past);</w:t>
      </w:r>
    </w:p>
    <w:p w14:paraId="6A139DE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модальные глаголы в косвенной речи в настоящем и прошедшем времени;</w:t>
      </w:r>
    </w:p>
    <w:p w14:paraId="24A6FD0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неличные формы глагола (инфинитив, герундий, причастия настоящего и прошедшего времени);</w:t>
      </w:r>
    </w:p>
    <w:p w14:paraId="7292700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наречия </w:t>
      </w:r>
      <w:r>
        <w:rPr>
          <w:rFonts w:ascii="Times New Roman" w:hAnsi="Times New Roman" w:eastAsia="Calibri" w:cs="Times New Roman"/>
          <w:color w:val="000000"/>
          <w:lang w:val="en-US"/>
        </w:rPr>
        <w:t>too</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enough</w:t>
      </w:r>
      <w:r>
        <w:rPr>
          <w:rFonts w:ascii="Times New Roman" w:hAnsi="Times New Roman" w:eastAsia="Calibri" w:cs="Times New Roman"/>
          <w:color w:val="000000"/>
        </w:rPr>
        <w:t>;</w:t>
      </w:r>
    </w:p>
    <w:p w14:paraId="526F0E4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отрицательные местоимения </w:t>
      </w:r>
      <w:r>
        <w:rPr>
          <w:rFonts w:ascii="Times New Roman" w:hAnsi="Times New Roman" w:eastAsia="Calibri" w:cs="Times New Roman"/>
          <w:color w:val="000000"/>
          <w:lang w:val="en-US"/>
        </w:rPr>
        <w:t>no</w:t>
      </w:r>
      <w:r>
        <w:rPr>
          <w:rFonts w:ascii="Times New Roman" w:hAnsi="Times New Roman" w:eastAsia="Calibri" w:cs="Times New Roman"/>
          <w:color w:val="000000"/>
        </w:rPr>
        <w:t xml:space="preserve"> (и его производные </w:t>
      </w:r>
      <w:r>
        <w:rPr>
          <w:rFonts w:ascii="Times New Roman" w:hAnsi="Times New Roman" w:eastAsia="Calibri" w:cs="Times New Roman"/>
          <w:color w:val="000000"/>
          <w:lang w:val="en-US"/>
        </w:rPr>
        <w:t>nobody</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nothing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etc</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none</w:t>
      </w:r>
      <w:r>
        <w:rPr>
          <w:rFonts w:ascii="Times New Roman" w:hAnsi="Times New Roman" w:eastAsia="Calibri" w:cs="Times New Roman"/>
          <w:color w:val="000000"/>
        </w:rPr>
        <w:t>;</w:t>
      </w:r>
    </w:p>
    <w:p w14:paraId="01A41A76">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5) владеть социокультурными знаниями и умениями:</w:t>
      </w:r>
    </w:p>
    <w:p w14:paraId="006856A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27136A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474CA4A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оказывать помощь иностранным гостям в ситуациях повседневного общения (объяснить местонахождение объекта, сообщить возможный маршрут);</w:t>
      </w:r>
    </w:p>
    <w:p w14:paraId="7A30DBA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21573A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76F21D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ED46C39">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E49E16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10) использовать иноязычные словари и справочники, в том числе информационно-справочные системы в электронной форме;</w:t>
      </w:r>
    </w:p>
    <w:p w14:paraId="5860854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11) достигать взаимопонимания в процессе устного и письменного общения с носителями иностранного языка, людьми другой культуры;</w:t>
      </w:r>
    </w:p>
    <w:p w14:paraId="4219A02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C29BB1A">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Предметные результаты освоения программы по иностранному (английскому) языку к концу обучения в </w:t>
      </w:r>
      <w:r>
        <w:rPr>
          <w:rFonts w:ascii="Times New Roman" w:hAnsi="Times New Roman" w:eastAsia="Calibri" w:cs="Times New Roman"/>
          <w:b/>
          <w:i/>
          <w:color w:val="000000"/>
        </w:rPr>
        <w:t>9 классе:</w:t>
      </w:r>
    </w:p>
    <w:p w14:paraId="59E49C1B">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 владеть основными видами речевой деятельности:</w:t>
      </w:r>
    </w:p>
    <w:p w14:paraId="21D9DB1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9D7E15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6AF821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A664EC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795CE70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0C63177">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66F008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орфографическими навыками: правильно писать изученные слова;</w:t>
      </w:r>
    </w:p>
    <w:p w14:paraId="1CCA951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B4AF8E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FBFC2C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eastAsia="Calibri" w:cs="Times New Roman"/>
          <w:color w:val="000000"/>
          <w:lang w:val="en-US"/>
        </w:rPr>
        <w:t>under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over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dis</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mis</w:t>
      </w:r>
      <w:r>
        <w:rPr>
          <w:rFonts w:ascii="Times New Roman" w:hAnsi="Times New Roman" w:eastAsia="Calibri" w:cs="Times New Roman"/>
          <w:color w:val="000000"/>
        </w:rPr>
        <w:t>-, имена прилагательные с помощью суффиксов -</w:t>
      </w:r>
      <w:r>
        <w:rPr>
          <w:rFonts w:ascii="Times New Roman" w:hAnsi="Times New Roman" w:eastAsia="Calibri" w:cs="Times New Roman"/>
          <w:color w:val="000000"/>
          <w:lang w:val="en-US"/>
        </w:rPr>
        <w:t>able</w:t>
      </w:r>
      <w:r>
        <w:rPr>
          <w:rFonts w:ascii="Times New Roman" w:hAnsi="Times New Roman" w:eastAsia="Calibri" w:cs="Times New Roman"/>
          <w:color w:val="000000"/>
        </w:rPr>
        <w:t>/-</w:t>
      </w:r>
      <w:r>
        <w:rPr>
          <w:rFonts w:ascii="Times New Roman" w:hAnsi="Times New Roman" w:eastAsia="Calibri" w:cs="Times New Roman"/>
          <w:color w:val="000000"/>
          <w:lang w:val="en-US"/>
        </w:rPr>
        <w:t>ible</w:t>
      </w:r>
      <w:r>
        <w:rPr>
          <w:rFonts w:ascii="Times New Roman" w:hAnsi="Times New Roman" w:eastAsia="Calibri" w:cs="Times New Roman"/>
          <w:color w:val="000000"/>
        </w:rPr>
        <w:t xml:space="preserve">, имена существительные с помощью отрицательных префиксов </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im</w:t>
      </w:r>
      <w:r>
        <w:rPr>
          <w:rFonts w:ascii="Times New Roman" w:hAnsi="Times New Roman" w:eastAsia="Calibri" w:cs="Times New Roman"/>
          <w:color w:val="000000"/>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eastAsia="Calibri" w:cs="Times New Roman"/>
          <w:color w:val="000000"/>
          <w:lang w:val="en-US"/>
        </w:rPr>
        <w:t>ed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eight</w:t>
      </w:r>
      <w:r>
        <w:rPr>
          <w:rFonts w:ascii="Times New Roman" w:hAnsi="Times New Roman" w:eastAsia="Calibri" w:cs="Times New Roman"/>
          <w:color w:val="000000"/>
        </w:rPr>
        <w:t>-</w:t>
      </w:r>
      <w:r>
        <w:rPr>
          <w:rFonts w:ascii="Times New Roman" w:hAnsi="Times New Roman" w:eastAsia="Calibri" w:cs="Times New Roman"/>
          <w:color w:val="000000"/>
          <w:lang w:val="en-US"/>
        </w:rPr>
        <w:t>legged</w:t>
      </w:r>
      <w:r>
        <w:rPr>
          <w:rFonts w:ascii="Times New Roman" w:hAnsi="Times New Roman" w:eastAsia="Calibri" w:cs="Times New Roman"/>
          <w:color w:val="000000"/>
        </w:rPr>
        <w:t>), сложное существительное путём соединения основ существительного с предлогом (</w:t>
      </w:r>
      <w:r>
        <w:rPr>
          <w:rFonts w:ascii="Times New Roman" w:hAnsi="Times New Roman" w:eastAsia="Calibri" w:cs="Times New Roman"/>
          <w:color w:val="000000"/>
          <w:lang w:val="en-US"/>
        </w:rPr>
        <w:t>mother</w:t>
      </w:r>
      <w:r>
        <w:rPr>
          <w:rFonts w:ascii="Times New Roman" w:hAnsi="Times New Roman" w:eastAsia="Calibri" w:cs="Times New Roman"/>
          <w:color w:val="000000"/>
        </w:rPr>
        <w:t>-</w:t>
      </w:r>
      <w:r>
        <w:rPr>
          <w:rFonts w:ascii="Times New Roman" w:hAnsi="Times New Roman" w:eastAsia="Calibri" w:cs="Times New Roman"/>
          <w:color w:val="000000"/>
          <w:lang w:val="en-US"/>
        </w:rPr>
        <w:t>in</w:t>
      </w:r>
      <w:r>
        <w:rPr>
          <w:rFonts w:ascii="Times New Roman" w:hAnsi="Times New Roman" w:eastAsia="Calibri" w:cs="Times New Roman"/>
          <w:color w:val="000000"/>
        </w:rPr>
        <w:t>-</w:t>
      </w:r>
      <w:r>
        <w:rPr>
          <w:rFonts w:ascii="Times New Roman" w:hAnsi="Times New Roman" w:eastAsia="Calibri" w:cs="Times New Roman"/>
          <w:color w:val="000000"/>
          <w:lang w:val="en-US"/>
        </w:rPr>
        <w:t>law</w:t>
      </w:r>
      <w:r>
        <w:rPr>
          <w:rFonts w:ascii="Times New Roman" w:hAnsi="Times New Roman" w:eastAsia="Calibri" w:cs="Times New Roman"/>
          <w:color w:val="000000"/>
        </w:rPr>
        <w:t xml:space="preserve">), сложное прилагательное путём соединения основы прилагательного с основой причастия </w:t>
      </w:r>
      <w:r>
        <w:rPr>
          <w:rFonts w:ascii="Times New Roman" w:hAnsi="Times New Roman" w:eastAsia="Calibri" w:cs="Times New Roman"/>
          <w:color w:val="000000"/>
          <w:lang w:val="en-US"/>
        </w:rPr>
        <w:t>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nice</w:t>
      </w:r>
      <w:r>
        <w:rPr>
          <w:rFonts w:ascii="Times New Roman" w:hAnsi="Times New Roman" w:eastAsia="Calibri" w:cs="Times New Roman"/>
          <w:color w:val="000000"/>
        </w:rPr>
        <w:t>-</w:t>
      </w:r>
      <w:r>
        <w:rPr>
          <w:rFonts w:ascii="Times New Roman" w:hAnsi="Times New Roman" w:eastAsia="Calibri" w:cs="Times New Roman"/>
          <w:color w:val="000000"/>
          <w:lang w:val="en-US"/>
        </w:rPr>
        <w:t>looking</w:t>
      </w:r>
      <w:r>
        <w:rPr>
          <w:rFonts w:ascii="Times New Roman" w:hAnsi="Times New Roman" w:eastAsia="Calibri" w:cs="Times New Roman"/>
          <w:color w:val="000000"/>
        </w:rPr>
        <w:t xml:space="preserve">), сложное прилагательное путём соединения наречия с основой причастия </w:t>
      </w:r>
      <w:r>
        <w:rPr>
          <w:rFonts w:ascii="Times New Roman" w:hAnsi="Times New Roman" w:eastAsia="Calibri" w:cs="Times New Roman"/>
          <w:color w:val="000000"/>
          <w:lang w:val="en-US"/>
        </w:rPr>
        <w:t>II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well</w:t>
      </w:r>
      <w:r>
        <w:rPr>
          <w:rFonts w:ascii="Times New Roman" w:hAnsi="Times New Roman" w:eastAsia="Calibri" w:cs="Times New Roman"/>
          <w:color w:val="000000"/>
        </w:rPr>
        <w:t>-</w:t>
      </w:r>
      <w:r>
        <w:rPr>
          <w:rFonts w:ascii="Times New Roman" w:hAnsi="Times New Roman" w:eastAsia="Calibri" w:cs="Times New Roman"/>
          <w:color w:val="000000"/>
          <w:lang w:val="en-US"/>
        </w:rPr>
        <w:t>behaved</w:t>
      </w:r>
      <w:r>
        <w:rPr>
          <w:rFonts w:ascii="Times New Roman" w:hAnsi="Times New Roman" w:eastAsia="Calibri" w:cs="Times New Roman"/>
          <w:color w:val="000000"/>
        </w:rPr>
        <w:t>), глагол от прилагательного (</w:t>
      </w:r>
      <w:r>
        <w:rPr>
          <w:rFonts w:ascii="Times New Roman" w:hAnsi="Times New Roman" w:eastAsia="Calibri" w:cs="Times New Roman"/>
          <w:color w:val="000000"/>
          <w:lang w:val="en-US"/>
        </w:rPr>
        <w:t>cool</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to</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cool</w:t>
      </w:r>
      <w:r>
        <w:rPr>
          <w:rFonts w:ascii="Times New Roman" w:hAnsi="Times New Roman" w:eastAsia="Calibri" w:cs="Times New Roman"/>
          <w:color w:val="000000"/>
        </w:rPr>
        <w:t>);</w:t>
      </w:r>
    </w:p>
    <w:p w14:paraId="50E0D26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3FB6016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4E0B00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4) понимать особенности структуры простых и сложных предложений и различных коммуникативных типов предложений английского языка;</w:t>
      </w:r>
    </w:p>
    <w:p w14:paraId="2502C70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распознавать и употреблять в устной и письменной речи:</w:t>
      </w:r>
    </w:p>
    <w:p w14:paraId="5B12487C">
      <w:pPr>
        <w:spacing w:after="0" w:line="240" w:lineRule="auto"/>
        <w:ind w:firstLine="600"/>
        <w:jc w:val="both"/>
        <w:rPr>
          <w:rFonts w:ascii="Calibri" w:hAnsi="Calibri" w:eastAsia="Calibri" w:cs="Times New Roman"/>
          <w:lang w:val="en-US"/>
        </w:rPr>
      </w:pPr>
      <w:r>
        <w:rPr>
          <w:rFonts w:ascii="Times New Roman" w:hAnsi="Times New Roman" w:eastAsia="Calibri" w:cs="Times New Roman"/>
          <w:color w:val="000000"/>
          <w:lang w:val="en-US"/>
        </w:rPr>
        <w:t>предложения со сложным дополнением (Complex Object) (I want to have my hair cut.);</w:t>
      </w:r>
    </w:p>
    <w:p w14:paraId="64BBF4E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w:t>
      </w:r>
      <w:r>
        <w:rPr>
          <w:rFonts w:ascii="Times New Roman" w:hAnsi="Times New Roman" w:eastAsia="Calibri" w:cs="Times New Roman"/>
          <w:color w:val="000000"/>
          <w:lang w:val="en-US"/>
        </w:rPr>
        <w:t>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wish</w:t>
      </w:r>
      <w:r>
        <w:rPr>
          <w:rFonts w:ascii="Times New Roman" w:hAnsi="Times New Roman" w:eastAsia="Calibri" w:cs="Times New Roman"/>
          <w:color w:val="000000"/>
        </w:rPr>
        <w:t>;</w:t>
      </w:r>
    </w:p>
    <w:p w14:paraId="75234FF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условные предложения нереального характера (</w:t>
      </w:r>
      <w:r>
        <w:rPr>
          <w:rFonts w:ascii="Times New Roman" w:hAnsi="Times New Roman" w:eastAsia="Calibri" w:cs="Times New Roman"/>
          <w:color w:val="000000"/>
          <w:lang w:val="en-US"/>
        </w:rPr>
        <w:t>Conditional</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II</w:t>
      </w:r>
      <w:r>
        <w:rPr>
          <w:rFonts w:ascii="Times New Roman" w:hAnsi="Times New Roman" w:eastAsia="Calibri" w:cs="Times New Roman"/>
          <w:color w:val="000000"/>
        </w:rPr>
        <w:t>);</w:t>
      </w:r>
    </w:p>
    <w:p w14:paraId="0F95D39E">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конструкцию для выражения предпочтения </w:t>
      </w:r>
      <w:r>
        <w:rPr>
          <w:rFonts w:ascii="Times New Roman" w:hAnsi="Times New Roman" w:eastAsia="Calibri" w:cs="Times New Roman"/>
          <w:color w:val="000000"/>
          <w:lang w:val="en-US"/>
        </w:rPr>
        <w:t>I</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prefer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w:t>
      </w:r>
      <w:r>
        <w:rPr>
          <w:rFonts w:ascii="Times New Roman" w:hAnsi="Times New Roman" w:eastAsia="Calibri" w:cs="Times New Roman"/>
          <w:color w:val="000000"/>
          <w:lang w:val="en-US"/>
        </w:rPr>
        <w:t>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prefer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I</w:t>
      </w:r>
      <w:r>
        <w:rPr>
          <w:rFonts w:ascii="Times New Roman" w:hAnsi="Times New Roman" w:eastAsia="Calibri" w:cs="Times New Roman"/>
          <w:color w:val="000000"/>
        </w:rPr>
        <w:t>’</w:t>
      </w:r>
      <w:r>
        <w:rPr>
          <w:rFonts w:ascii="Times New Roman" w:hAnsi="Times New Roman" w:eastAsia="Calibri" w:cs="Times New Roman"/>
          <w:color w:val="000000"/>
          <w:lang w:val="en-US"/>
        </w:rPr>
        <w:t>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rather</w:t>
      </w:r>
      <w:r>
        <w:rPr>
          <w:rFonts w:ascii="Times New Roman" w:hAnsi="Times New Roman" w:eastAsia="Calibri" w:cs="Times New Roman"/>
          <w:color w:val="000000"/>
        </w:rPr>
        <w:t>…;</w:t>
      </w:r>
    </w:p>
    <w:p w14:paraId="5679417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предложения с конструкцией </w:t>
      </w:r>
      <w:r>
        <w:rPr>
          <w:rFonts w:ascii="Times New Roman" w:hAnsi="Times New Roman" w:eastAsia="Calibri" w:cs="Times New Roman"/>
          <w:color w:val="000000"/>
          <w:lang w:val="en-US"/>
        </w:rPr>
        <w:t>either</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or</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neither</w:t>
      </w:r>
      <w:r>
        <w:rPr>
          <w:rFonts w:ascii="Times New Roman" w:hAnsi="Times New Roman" w:eastAsia="Calibri" w:cs="Times New Roman"/>
          <w:color w:val="000000"/>
        </w:rPr>
        <w:t xml:space="preserve"> … </w:t>
      </w:r>
      <w:r>
        <w:rPr>
          <w:rFonts w:ascii="Times New Roman" w:hAnsi="Times New Roman" w:eastAsia="Calibri" w:cs="Times New Roman"/>
          <w:color w:val="000000"/>
          <w:lang w:val="en-US"/>
        </w:rPr>
        <w:t>nor</w:t>
      </w:r>
      <w:r>
        <w:rPr>
          <w:rFonts w:ascii="Times New Roman" w:hAnsi="Times New Roman" w:eastAsia="Calibri" w:cs="Times New Roman"/>
          <w:color w:val="000000"/>
        </w:rPr>
        <w:t>;</w:t>
      </w:r>
    </w:p>
    <w:p w14:paraId="34BF07D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 xml:space="preserve">формы страдательного залога </w:t>
      </w:r>
      <w:r>
        <w:rPr>
          <w:rFonts w:ascii="Times New Roman" w:hAnsi="Times New Roman" w:eastAsia="Calibri" w:cs="Times New Roman"/>
          <w:color w:val="000000"/>
          <w:lang w:val="en-US"/>
        </w:rPr>
        <w:t>Present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Perfect</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Passive</w:t>
      </w:r>
      <w:r>
        <w:rPr>
          <w:rFonts w:ascii="Times New Roman" w:hAnsi="Times New Roman" w:eastAsia="Calibri" w:cs="Times New Roman"/>
          <w:color w:val="000000"/>
        </w:rPr>
        <w:t>;</w:t>
      </w:r>
    </w:p>
    <w:p w14:paraId="0BFD418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порядок следования имён прилагательных (</w:t>
      </w:r>
      <w:r>
        <w:rPr>
          <w:rFonts w:ascii="Times New Roman" w:hAnsi="Times New Roman" w:eastAsia="Calibri" w:cs="Times New Roman"/>
          <w:color w:val="000000"/>
          <w:lang w:val="en-US"/>
        </w:rPr>
        <w:t>nice</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long</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blond</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hair</w:t>
      </w:r>
      <w:r>
        <w:rPr>
          <w:rFonts w:ascii="Times New Roman" w:hAnsi="Times New Roman" w:eastAsia="Calibri" w:cs="Times New Roman"/>
          <w:color w:val="000000"/>
        </w:rPr>
        <w:t>);</w:t>
      </w:r>
    </w:p>
    <w:p w14:paraId="2A10A09F">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5) владеть социокультурными знаниями и умениями:</w:t>
      </w:r>
    </w:p>
    <w:p w14:paraId="4AC9E85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90A944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выражать модальные значения, чувства и эмоции;</w:t>
      </w:r>
    </w:p>
    <w:p w14:paraId="5AB2C670">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иметь элементарные представления о различных вариантах английского языка;</w:t>
      </w:r>
    </w:p>
    <w:p w14:paraId="7C4774D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7BBEB02">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9D8A5F4">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2B5413B1">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399AC4C">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9) использовать иноязычные словари и справочники, в том числе информационно-справочные системы в электронной форме;</w:t>
      </w:r>
    </w:p>
    <w:p w14:paraId="5AFB627D">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10) достигать взаимопонимания в процессе устного и письменного общения с носителями иностранного языка, людьми другой культуры;</w:t>
      </w:r>
    </w:p>
    <w:p w14:paraId="2B203593">
      <w:pPr>
        <w:spacing w:after="0" w:line="240" w:lineRule="auto"/>
        <w:ind w:firstLine="600"/>
        <w:jc w:val="both"/>
        <w:rPr>
          <w:rFonts w:ascii="Calibri" w:hAnsi="Calibri" w:eastAsia="Calibri" w:cs="Times New Roman"/>
        </w:rPr>
      </w:pPr>
      <w:r>
        <w:rPr>
          <w:rFonts w:ascii="Times New Roman" w:hAnsi="Times New Roman" w:eastAsia="Calibri" w:cs="Times New Roman"/>
          <w:color w:val="000000"/>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C60ED83">
      <w:pPr>
        <w:spacing w:line="240" w:lineRule="auto"/>
        <w:rPr>
          <w:rFonts w:ascii="Calibri" w:hAnsi="Calibri" w:eastAsia="Calibri" w:cs="Times New Roman"/>
        </w:rPr>
        <w:sectPr>
          <w:pgSz w:w="11906" w:h="16383"/>
          <w:pgMar w:top="1134" w:right="850" w:bottom="1134" w:left="1701" w:header="720" w:footer="720" w:gutter="0"/>
          <w:cols w:space="720" w:num="1"/>
        </w:sectPr>
      </w:pPr>
      <w:bookmarkStart w:id="4" w:name="block-11845607"/>
    </w:p>
    <w:bookmarkEnd w:id="4"/>
    <w:p w14:paraId="6417A837">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rPr>
        <w:t xml:space="preserve"> </w:t>
      </w:r>
      <w:r>
        <w:rPr>
          <w:rFonts w:ascii="Times New Roman" w:hAnsi="Times New Roman" w:eastAsia="Calibri" w:cs="Times New Roman"/>
          <w:b/>
          <w:color w:val="000000"/>
          <w:lang w:val="en-US"/>
        </w:rPr>
        <w:t xml:space="preserve">ТЕМАТИЧЕСКОЕ ПЛАНИРОВАНИЕ  5 КЛАСС </w:t>
      </w:r>
    </w:p>
    <w:tbl>
      <w:tblPr>
        <w:tblStyle w:val="7"/>
        <w:tblpPr w:leftFromText="180" w:rightFromText="180" w:vertAnchor="text" w:horzAnchor="page" w:tblpX="1858" w:tblpY="260"/>
        <w:tblOverlap w:val="never"/>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2"/>
        <w:gridCol w:w="5205"/>
        <w:gridCol w:w="1398"/>
        <w:gridCol w:w="1718"/>
        <w:gridCol w:w="1781"/>
        <w:gridCol w:w="2403"/>
      </w:tblGrid>
      <w:tr w14:paraId="59452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vMerge w:val="restart"/>
            <w:tcMar>
              <w:top w:w="50" w:type="dxa"/>
              <w:left w:w="100" w:type="dxa"/>
            </w:tcMar>
            <w:vAlign w:val="center"/>
          </w:tcPr>
          <w:p w14:paraId="629E2394">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462DA9CD">
            <w:pPr>
              <w:spacing w:after="0" w:line="240" w:lineRule="auto"/>
              <w:ind w:left="135"/>
              <w:rPr>
                <w:rFonts w:ascii="Calibri" w:hAnsi="Calibri" w:eastAsia="Calibri" w:cs="Times New Roman"/>
                <w:lang w:val="en-US"/>
              </w:rPr>
            </w:pPr>
          </w:p>
        </w:tc>
        <w:tc>
          <w:tcPr>
            <w:tcW w:w="5205" w:type="dxa"/>
            <w:vMerge w:val="restart"/>
            <w:tcMar>
              <w:top w:w="50" w:type="dxa"/>
              <w:left w:w="100" w:type="dxa"/>
            </w:tcMar>
            <w:vAlign w:val="center"/>
          </w:tcPr>
          <w:p w14:paraId="55FD1B34">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Наименование разделов и тем программы </w:t>
            </w:r>
          </w:p>
          <w:p w14:paraId="23E95650">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009F5257">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2403" w:type="dxa"/>
            <w:vMerge w:val="restart"/>
            <w:tcMar>
              <w:top w:w="50" w:type="dxa"/>
              <w:left w:w="100" w:type="dxa"/>
            </w:tcMar>
            <w:vAlign w:val="center"/>
          </w:tcPr>
          <w:p w14:paraId="451468FB">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0FE271E3">
            <w:pPr>
              <w:spacing w:after="0" w:line="240" w:lineRule="auto"/>
              <w:ind w:left="135"/>
              <w:rPr>
                <w:rFonts w:ascii="Calibri" w:hAnsi="Calibri" w:eastAsia="Calibri" w:cs="Times New Roman"/>
                <w:lang w:val="en-US"/>
              </w:rPr>
            </w:pPr>
          </w:p>
        </w:tc>
      </w:tr>
      <w:tr w14:paraId="1880A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vMerge w:val="continue"/>
            <w:tcBorders>
              <w:top w:val="nil"/>
            </w:tcBorders>
            <w:tcMar>
              <w:top w:w="50" w:type="dxa"/>
              <w:left w:w="100" w:type="dxa"/>
            </w:tcMar>
          </w:tcPr>
          <w:p w14:paraId="240B2389">
            <w:pPr>
              <w:spacing w:line="240" w:lineRule="auto"/>
              <w:rPr>
                <w:rFonts w:ascii="Calibri" w:hAnsi="Calibri" w:eastAsia="Calibri" w:cs="Times New Roman"/>
                <w:lang w:val="en-US"/>
              </w:rPr>
            </w:pPr>
          </w:p>
        </w:tc>
        <w:tc>
          <w:tcPr>
            <w:tcW w:w="5205" w:type="dxa"/>
            <w:vMerge w:val="continue"/>
            <w:tcBorders>
              <w:top w:val="nil"/>
            </w:tcBorders>
            <w:tcMar>
              <w:top w:w="50" w:type="dxa"/>
              <w:left w:w="100" w:type="dxa"/>
            </w:tcMar>
          </w:tcPr>
          <w:p w14:paraId="3D814529">
            <w:pPr>
              <w:spacing w:line="240" w:lineRule="auto"/>
              <w:rPr>
                <w:rFonts w:ascii="Calibri" w:hAnsi="Calibri" w:eastAsia="Calibri" w:cs="Times New Roman"/>
                <w:lang w:val="en-US"/>
              </w:rPr>
            </w:pPr>
          </w:p>
        </w:tc>
        <w:tc>
          <w:tcPr>
            <w:tcW w:w="1398" w:type="dxa"/>
            <w:tcMar>
              <w:top w:w="50" w:type="dxa"/>
              <w:left w:w="100" w:type="dxa"/>
            </w:tcMar>
            <w:vAlign w:val="center"/>
          </w:tcPr>
          <w:p w14:paraId="31E65D8D">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537088E5">
            <w:pPr>
              <w:spacing w:after="0" w:line="240" w:lineRule="auto"/>
              <w:ind w:left="135"/>
              <w:rPr>
                <w:rFonts w:ascii="Calibri" w:hAnsi="Calibri" w:eastAsia="Calibri" w:cs="Times New Roman"/>
                <w:lang w:val="en-US"/>
              </w:rPr>
            </w:pPr>
          </w:p>
        </w:tc>
        <w:tc>
          <w:tcPr>
            <w:tcW w:w="1718" w:type="dxa"/>
            <w:tcMar>
              <w:top w:w="50" w:type="dxa"/>
              <w:left w:w="100" w:type="dxa"/>
            </w:tcMar>
            <w:vAlign w:val="center"/>
          </w:tcPr>
          <w:p w14:paraId="128266BE">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51365C5D">
            <w:pPr>
              <w:spacing w:after="0" w:line="240" w:lineRule="auto"/>
              <w:ind w:left="135"/>
              <w:rPr>
                <w:rFonts w:ascii="Calibri" w:hAnsi="Calibri" w:eastAsia="Calibri" w:cs="Times New Roman"/>
                <w:lang w:val="en-US"/>
              </w:rPr>
            </w:pPr>
          </w:p>
        </w:tc>
        <w:tc>
          <w:tcPr>
            <w:tcW w:w="1781" w:type="dxa"/>
            <w:tcMar>
              <w:top w:w="50" w:type="dxa"/>
              <w:left w:w="100" w:type="dxa"/>
            </w:tcMar>
            <w:vAlign w:val="center"/>
          </w:tcPr>
          <w:p w14:paraId="2F1F952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04C333C2">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4F1A9ACB">
            <w:pPr>
              <w:spacing w:line="240" w:lineRule="auto"/>
              <w:rPr>
                <w:rFonts w:ascii="Calibri" w:hAnsi="Calibri" w:eastAsia="Calibri" w:cs="Times New Roman"/>
                <w:lang w:val="en-US"/>
              </w:rPr>
            </w:pPr>
          </w:p>
        </w:tc>
      </w:tr>
      <w:tr w14:paraId="5861E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51E77A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5205" w:type="dxa"/>
            <w:tcMar>
              <w:top w:w="50" w:type="dxa"/>
              <w:left w:w="100" w:type="dxa"/>
            </w:tcMar>
            <w:vAlign w:val="center"/>
          </w:tcPr>
          <w:p w14:paraId="6BF8D147">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Мои друзья. Семейные праздники: день рождения, Новый год</w:t>
            </w:r>
          </w:p>
        </w:tc>
        <w:tc>
          <w:tcPr>
            <w:tcW w:w="1398" w:type="dxa"/>
            <w:tcMar>
              <w:top w:w="50" w:type="dxa"/>
              <w:left w:w="100" w:type="dxa"/>
            </w:tcMar>
            <w:vAlign w:val="center"/>
          </w:tcPr>
          <w:p w14:paraId="588A633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12 </w:t>
            </w:r>
          </w:p>
        </w:tc>
        <w:tc>
          <w:tcPr>
            <w:tcW w:w="1718" w:type="dxa"/>
            <w:tcMar>
              <w:top w:w="50" w:type="dxa"/>
              <w:left w:w="100" w:type="dxa"/>
            </w:tcMar>
            <w:vAlign w:val="center"/>
          </w:tcPr>
          <w:p w14:paraId="3018015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4BFBB9C2">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542B42DA">
            <w:pPr>
              <w:spacing w:after="0" w:line="240" w:lineRule="auto"/>
              <w:ind w:left="135"/>
              <w:rPr>
                <w:rFonts w:ascii="Calibri" w:hAnsi="Calibri" w:eastAsia="Calibri" w:cs="Times New Roman"/>
                <w:lang w:val="en-US"/>
              </w:rPr>
            </w:pPr>
          </w:p>
        </w:tc>
      </w:tr>
      <w:tr w14:paraId="03F4F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CE90F9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5205" w:type="dxa"/>
            <w:tcMar>
              <w:top w:w="50" w:type="dxa"/>
              <w:left w:w="100" w:type="dxa"/>
            </w:tcMar>
            <w:vAlign w:val="center"/>
          </w:tcPr>
          <w:p w14:paraId="392978B6">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tc>
        <w:tc>
          <w:tcPr>
            <w:tcW w:w="1398" w:type="dxa"/>
            <w:tcMar>
              <w:top w:w="50" w:type="dxa"/>
              <w:left w:w="100" w:type="dxa"/>
            </w:tcMar>
            <w:vAlign w:val="center"/>
          </w:tcPr>
          <w:p w14:paraId="06ABD5D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8 </w:t>
            </w:r>
          </w:p>
        </w:tc>
        <w:tc>
          <w:tcPr>
            <w:tcW w:w="1718" w:type="dxa"/>
            <w:tcMar>
              <w:top w:w="50" w:type="dxa"/>
              <w:left w:w="100" w:type="dxa"/>
            </w:tcMar>
            <w:vAlign w:val="center"/>
          </w:tcPr>
          <w:p w14:paraId="4E08522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0C8B1AF4">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67167374">
            <w:pPr>
              <w:spacing w:after="0" w:line="240" w:lineRule="auto"/>
              <w:ind w:left="135"/>
              <w:rPr>
                <w:rFonts w:ascii="Calibri" w:hAnsi="Calibri" w:eastAsia="Calibri" w:cs="Times New Roman"/>
                <w:lang w:val="en-US"/>
              </w:rPr>
            </w:pPr>
          </w:p>
        </w:tc>
      </w:tr>
      <w:tr w14:paraId="24E90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9D6BA3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5205" w:type="dxa"/>
            <w:tcMar>
              <w:top w:w="50" w:type="dxa"/>
              <w:left w:w="100" w:type="dxa"/>
            </w:tcMar>
            <w:vAlign w:val="center"/>
          </w:tcPr>
          <w:p w14:paraId="654FAF4B">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спорт)</w:t>
            </w:r>
          </w:p>
        </w:tc>
        <w:tc>
          <w:tcPr>
            <w:tcW w:w="1398" w:type="dxa"/>
            <w:tcMar>
              <w:top w:w="50" w:type="dxa"/>
              <w:left w:w="100" w:type="dxa"/>
            </w:tcMar>
            <w:vAlign w:val="center"/>
          </w:tcPr>
          <w:p w14:paraId="01FFB08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718" w:type="dxa"/>
            <w:tcMar>
              <w:top w:w="50" w:type="dxa"/>
              <w:left w:w="100" w:type="dxa"/>
            </w:tcMar>
            <w:vAlign w:val="center"/>
          </w:tcPr>
          <w:p w14:paraId="297DD5A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781" w:type="dxa"/>
            <w:tcMar>
              <w:top w:w="50" w:type="dxa"/>
              <w:left w:w="100" w:type="dxa"/>
            </w:tcMar>
            <w:vAlign w:val="center"/>
          </w:tcPr>
          <w:p w14:paraId="2F2A58B0">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1959FE02">
            <w:pPr>
              <w:spacing w:after="0" w:line="240" w:lineRule="auto"/>
              <w:ind w:left="135"/>
              <w:rPr>
                <w:rFonts w:ascii="Calibri" w:hAnsi="Calibri" w:eastAsia="Calibri" w:cs="Times New Roman"/>
                <w:lang w:val="en-US"/>
              </w:rPr>
            </w:pPr>
          </w:p>
        </w:tc>
      </w:tr>
      <w:tr w14:paraId="740A0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5EC55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5205" w:type="dxa"/>
            <w:tcMar>
              <w:top w:w="50" w:type="dxa"/>
              <w:left w:w="100" w:type="dxa"/>
            </w:tcMar>
            <w:vAlign w:val="center"/>
          </w:tcPr>
          <w:p w14:paraId="79E3867A">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здоровое питание</w:t>
            </w:r>
          </w:p>
        </w:tc>
        <w:tc>
          <w:tcPr>
            <w:tcW w:w="1398" w:type="dxa"/>
            <w:tcMar>
              <w:top w:w="50" w:type="dxa"/>
              <w:left w:w="100" w:type="dxa"/>
            </w:tcMar>
            <w:vAlign w:val="center"/>
          </w:tcPr>
          <w:p w14:paraId="6106B84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718" w:type="dxa"/>
            <w:tcMar>
              <w:top w:w="50" w:type="dxa"/>
              <w:left w:w="100" w:type="dxa"/>
            </w:tcMar>
            <w:vAlign w:val="center"/>
          </w:tcPr>
          <w:p w14:paraId="4D82D5B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781" w:type="dxa"/>
            <w:tcMar>
              <w:top w:w="50" w:type="dxa"/>
              <w:left w:w="100" w:type="dxa"/>
            </w:tcMar>
            <w:vAlign w:val="center"/>
          </w:tcPr>
          <w:p w14:paraId="15079017">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6083F17">
            <w:pPr>
              <w:spacing w:after="0" w:line="240" w:lineRule="auto"/>
              <w:ind w:left="135"/>
              <w:rPr>
                <w:rFonts w:ascii="Calibri" w:hAnsi="Calibri" w:eastAsia="Calibri" w:cs="Times New Roman"/>
                <w:lang w:val="en-US"/>
              </w:rPr>
            </w:pPr>
          </w:p>
        </w:tc>
      </w:tr>
      <w:tr w14:paraId="7D4A4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4556FB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5205" w:type="dxa"/>
            <w:tcMar>
              <w:top w:w="50" w:type="dxa"/>
              <w:left w:w="100" w:type="dxa"/>
            </w:tcMar>
            <w:vAlign w:val="center"/>
          </w:tcPr>
          <w:p w14:paraId="1FB49CE0">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tc>
        <w:tc>
          <w:tcPr>
            <w:tcW w:w="1398" w:type="dxa"/>
            <w:tcMar>
              <w:top w:w="50" w:type="dxa"/>
              <w:left w:w="100" w:type="dxa"/>
            </w:tcMar>
            <w:vAlign w:val="center"/>
          </w:tcPr>
          <w:p w14:paraId="7595F61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718" w:type="dxa"/>
            <w:tcMar>
              <w:top w:w="50" w:type="dxa"/>
              <w:left w:w="100" w:type="dxa"/>
            </w:tcMar>
            <w:vAlign w:val="center"/>
          </w:tcPr>
          <w:p w14:paraId="085F1E7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183B7B85">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DE08D6D">
            <w:pPr>
              <w:spacing w:after="0" w:line="240" w:lineRule="auto"/>
              <w:ind w:left="135"/>
              <w:rPr>
                <w:rFonts w:ascii="Calibri" w:hAnsi="Calibri" w:eastAsia="Calibri" w:cs="Times New Roman"/>
                <w:lang w:val="en-US"/>
              </w:rPr>
            </w:pPr>
          </w:p>
        </w:tc>
      </w:tr>
      <w:tr w14:paraId="6F1D1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011538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5205" w:type="dxa"/>
            <w:tcMar>
              <w:top w:w="50" w:type="dxa"/>
              <w:left w:w="100" w:type="dxa"/>
            </w:tcMar>
            <w:vAlign w:val="center"/>
          </w:tcPr>
          <w:p w14:paraId="420628B4">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Школа, школьная жизнь, школьная форма, изучаемые предметы. </w:t>
            </w:r>
            <w:r>
              <w:rPr>
                <w:rFonts w:ascii="Times New Roman" w:hAnsi="Times New Roman" w:eastAsia="Calibri" w:cs="Times New Roman"/>
                <w:color w:val="000000"/>
                <w:lang w:val="en-US"/>
              </w:rPr>
              <w:t>Переписка с иностранными сверстниками</w:t>
            </w:r>
          </w:p>
        </w:tc>
        <w:tc>
          <w:tcPr>
            <w:tcW w:w="1398" w:type="dxa"/>
            <w:tcMar>
              <w:top w:w="50" w:type="dxa"/>
              <w:left w:w="100" w:type="dxa"/>
            </w:tcMar>
            <w:vAlign w:val="center"/>
          </w:tcPr>
          <w:p w14:paraId="47187FD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9 </w:t>
            </w:r>
          </w:p>
        </w:tc>
        <w:tc>
          <w:tcPr>
            <w:tcW w:w="1718" w:type="dxa"/>
            <w:tcMar>
              <w:top w:w="50" w:type="dxa"/>
              <w:left w:w="100" w:type="dxa"/>
            </w:tcMar>
            <w:vAlign w:val="center"/>
          </w:tcPr>
          <w:p w14:paraId="2568010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3261014B">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250E6978">
            <w:pPr>
              <w:spacing w:after="0" w:line="240" w:lineRule="auto"/>
              <w:ind w:left="135"/>
              <w:rPr>
                <w:rFonts w:ascii="Calibri" w:hAnsi="Calibri" w:eastAsia="Calibri" w:cs="Times New Roman"/>
                <w:lang w:val="en-US"/>
              </w:rPr>
            </w:pPr>
          </w:p>
        </w:tc>
      </w:tr>
      <w:tr w14:paraId="3FA53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A7DB07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5205" w:type="dxa"/>
            <w:tcMar>
              <w:top w:w="50" w:type="dxa"/>
              <w:left w:w="100" w:type="dxa"/>
            </w:tcMar>
            <w:vAlign w:val="center"/>
          </w:tcPr>
          <w:p w14:paraId="6917CE3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Каникулы в различное время года. </w:t>
            </w:r>
            <w:r>
              <w:rPr>
                <w:rFonts w:ascii="Times New Roman" w:hAnsi="Times New Roman" w:eastAsia="Calibri" w:cs="Times New Roman"/>
                <w:color w:val="000000"/>
                <w:lang w:val="en-US"/>
              </w:rPr>
              <w:t>Виды отдыха</w:t>
            </w:r>
          </w:p>
        </w:tc>
        <w:tc>
          <w:tcPr>
            <w:tcW w:w="1398" w:type="dxa"/>
            <w:tcMar>
              <w:top w:w="50" w:type="dxa"/>
              <w:left w:w="100" w:type="dxa"/>
            </w:tcMar>
            <w:vAlign w:val="center"/>
          </w:tcPr>
          <w:p w14:paraId="60614B0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9 </w:t>
            </w:r>
          </w:p>
        </w:tc>
        <w:tc>
          <w:tcPr>
            <w:tcW w:w="1718" w:type="dxa"/>
            <w:tcMar>
              <w:top w:w="50" w:type="dxa"/>
              <w:left w:w="100" w:type="dxa"/>
            </w:tcMar>
            <w:vAlign w:val="center"/>
          </w:tcPr>
          <w:p w14:paraId="035D8C7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59A566CF">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5D883917">
            <w:pPr>
              <w:spacing w:after="0" w:line="240" w:lineRule="auto"/>
              <w:ind w:left="135"/>
              <w:rPr>
                <w:rFonts w:ascii="Calibri" w:hAnsi="Calibri" w:eastAsia="Calibri" w:cs="Times New Roman"/>
                <w:lang w:val="en-US"/>
              </w:rPr>
            </w:pPr>
          </w:p>
        </w:tc>
      </w:tr>
      <w:tr w14:paraId="50A96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01FED7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5205" w:type="dxa"/>
            <w:tcMar>
              <w:top w:w="50" w:type="dxa"/>
              <w:left w:w="100" w:type="dxa"/>
            </w:tcMar>
            <w:vAlign w:val="center"/>
          </w:tcPr>
          <w:p w14:paraId="46A13F5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Природа: дикие и домашние животные. </w:t>
            </w:r>
            <w:r>
              <w:rPr>
                <w:rFonts w:ascii="Times New Roman" w:hAnsi="Times New Roman" w:eastAsia="Calibri" w:cs="Times New Roman"/>
                <w:color w:val="000000"/>
                <w:lang w:val="en-US"/>
              </w:rPr>
              <w:t>Погода</w:t>
            </w:r>
          </w:p>
        </w:tc>
        <w:tc>
          <w:tcPr>
            <w:tcW w:w="1398" w:type="dxa"/>
            <w:tcMar>
              <w:top w:w="50" w:type="dxa"/>
              <w:left w:w="100" w:type="dxa"/>
            </w:tcMar>
            <w:vAlign w:val="center"/>
          </w:tcPr>
          <w:p w14:paraId="544E37C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15 </w:t>
            </w:r>
          </w:p>
        </w:tc>
        <w:tc>
          <w:tcPr>
            <w:tcW w:w="1718" w:type="dxa"/>
            <w:tcMar>
              <w:top w:w="50" w:type="dxa"/>
              <w:left w:w="100" w:type="dxa"/>
            </w:tcMar>
            <w:vAlign w:val="center"/>
          </w:tcPr>
          <w:p w14:paraId="7312125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09FAD596">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592191E">
            <w:pPr>
              <w:spacing w:after="0" w:line="240" w:lineRule="auto"/>
              <w:ind w:left="135"/>
              <w:rPr>
                <w:rFonts w:ascii="Calibri" w:hAnsi="Calibri" w:eastAsia="Calibri" w:cs="Times New Roman"/>
                <w:lang w:val="en-US"/>
              </w:rPr>
            </w:pPr>
          </w:p>
        </w:tc>
      </w:tr>
      <w:tr w14:paraId="576D8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1BB1391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5205" w:type="dxa"/>
            <w:tcMar>
              <w:top w:w="50" w:type="dxa"/>
              <w:left w:w="100" w:type="dxa"/>
            </w:tcMar>
            <w:vAlign w:val="center"/>
          </w:tcPr>
          <w:p w14:paraId="4DCEFAF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Родной город (село). Транспорт</w:t>
            </w:r>
          </w:p>
        </w:tc>
        <w:tc>
          <w:tcPr>
            <w:tcW w:w="1398" w:type="dxa"/>
            <w:tcMar>
              <w:top w:w="50" w:type="dxa"/>
              <w:left w:w="100" w:type="dxa"/>
            </w:tcMar>
            <w:vAlign w:val="center"/>
          </w:tcPr>
          <w:p w14:paraId="66B0E8D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8 </w:t>
            </w:r>
          </w:p>
        </w:tc>
        <w:tc>
          <w:tcPr>
            <w:tcW w:w="1718" w:type="dxa"/>
            <w:tcMar>
              <w:top w:w="50" w:type="dxa"/>
              <w:left w:w="100" w:type="dxa"/>
            </w:tcMar>
            <w:vAlign w:val="center"/>
          </w:tcPr>
          <w:p w14:paraId="217E283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2A80F24C">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0421AE0">
            <w:pPr>
              <w:spacing w:after="0" w:line="240" w:lineRule="auto"/>
              <w:ind w:left="135"/>
              <w:rPr>
                <w:rFonts w:ascii="Calibri" w:hAnsi="Calibri" w:eastAsia="Calibri" w:cs="Times New Roman"/>
                <w:lang w:val="en-US"/>
              </w:rPr>
            </w:pPr>
          </w:p>
        </w:tc>
      </w:tr>
      <w:tr w14:paraId="27D9E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5B26E1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5205" w:type="dxa"/>
            <w:tcMar>
              <w:top w:w="50" w:type="dxa"/>
              <w:left w:w="100" w:type="dxa"/>
            </w:tcMar>
            <w:vAlign w:val="center"/>
          </w:tcPr>
          <w:p w14:paraId="502AE0C4">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14:paraId="3893330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17 </w:t>
            </w:r>
          </w:p>
        </w:tc>
        <w:tc>
          <w:tcPr>
            <w:tcW w:w="1718" w:type="dxa"/>
            <w:tcMar>
              <w:top w:w="50" w:type="dxa"/>
              <w:left w:w="100" w:type="dxa"/>
            </w:tcMar>
            <w:vAlign w:val="center"/>
          </w:tcPr>
          <w:p w14:paraId="0F44918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54459D99">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170DBCE5">
            <w:pPr>
              <w:spacing w:after="0" w:line="240" w:lineRule="auto"/>
              <w:ind w:left="135"/>
              <w:rPr>
                <w:rFonts w:ascii="Calibri" w:hAnsi="Calibri" w:eastAsia="Calibri" w:cs="Times New Roman"/>
                <w:lang w:val="en-US"/>
              </w:rPr>
            </w:pPr>
          </w:p>
        </w:tc>
      </w:tr>
      <w:tr w14:paraId="4C5B2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86FD25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5205" w:type="dxa"/>
            <w:tcMar>
              <w:top w:w="50" w:type="dxa"/>
              <w:left w:w="100" w:type="dxa"/>
            </w:tcMar>
            <w:vAlign w:val="center"/>
          </w:tcPr>
          <w:p w14:paraId="167E1D46">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 поэты</w:t>
            </w:r>
          </w:p>
        </w:tc>
        <w:tc>
          <w:tcPr>
            <w:tcW w:w="1398" w:type="dxa"/>
            <w:tcMar>
              <w:top w:w="50" w:type="dxa"/>
              <w:left w:w="100" w:type="dxa"/>
            </w:tcMar>
            <w:vAlign w:val="center"/>
          </w:tcPr>
          <w:p w14:paraId="309D195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5 </w:t>
            </w:r>
          </w:p>
        </w:tc>
        <w:tc>
          <w:tcPr>
            <w:tcW w:w="1718" w:type="dxa"/>
            <w:tcMar>
              <w:top w:w="50" w:type="dxa"/>
              <w:left w:w="100" w:type="dxa"/>
            </w:tcMar>
            <w:vAlign w:val="center"/>
          </w:tcPr>
          <w:p w14:paraId="7C403C5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174D915C">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F553B54">
            <w:pPr>
              <w:spacing w:after="0" w:line="240" w:lineRule="auto"/>
              <w:ind w:left="135"/>
              <w:rPr>
                <w:rFonts w:ascii="Calibri" w:hAnsi="Calibri" w:eastAsia="Calibri" w:cs="Times New Roman"/>
                <w:lang w:val="en-US"/>
              </w:rPr>
            </w:pPr>
          </w:p>
        </w:tc>
      </w:tr>
      <w:tr w14:paraId="14529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157" w:type="dxa"/>
            <w:gridSpan w:val="2"/>
            <w:tcMar>
              <w:top w:w="50" w:type="dxa"/>
              <w:left w:w="100" w:type="dxa"/>
            </w:tcMar>
            <w:vAlign w:val="center"/>
          </w:tcPr>
          <w:p w14:paraId="3AB056B3">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398" w:type="dxa"/>
            <w:tcMar>
              <w:top w:w="50" w:type="dxa"/>
              <w:left w:w="100" w:type="dxa"/>
            </w:tcMar>
            <w:vAlign w:val="center"/>
          </w:tcPr>
          <w:p w14:paraId="7CF316D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718" w:type="dxa"/>
            <w:tcMar>
              <w:top w:w="50" w:type="dxa"/>
              <w:left w:w="100" w:type="dxa"/>
            </w:tcMar>
            <w:vAlign w:val="center"/>
          </w:tcPr>
          <w:p w14:paraId="75421E0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781" w:type="dxa"/>
            <w:tcMar>
              <w:top w:w="50" w:type="dxa"/>
              <w:left w:w="100" w:type="dxa"/>
            </w:tcMar>
            <w:vAlign w:val="center"/>
          </w:tcPr>
          <w:p w14:paraId="5DD05F5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2403" w:type="dxa"/>
            <w:tcMar>
              <w:top w:w="50" w:type="dxa"/>
              <w:left w:w="100" w:type="dxa"/>
            </w:tcMar>
            <w:vAlign w:val="center"/>
          </w:tcPr>
          <w:p w14:paraId="12FDABC0">
            <w:pPr>
              <w:spacing w:line="240" w:lineRule="auto"/>
              <w:rPr>
                <w:rFonts w:ascii="Calibri" w:hAnsi="Calibri" w:eastAsia="Calibri" w:cs="Times New Roman"/>
                <w:lang w:val="en-US"/>
              </w:rPr>
            </w:pPr>
          </w:p>
        </w:tc>
      </w:tr>
    </w:tbl>
    <w:p w14:paraId="25E0417D">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481C2565">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2"/>
        <w:gridCol w:w="5161"/>
        <w:gridCol w:w="1134"/>
        <w:gridCol w:w="1701"/>
        <w:gridCol w:w="1414"/>
        <w:gridCol w:w="2403"/>
      </w:tblGrid>
      <w:tr w14:paraId="0F820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vMerge w:val="restart"/>
            <w:tcMar>
              <w:top w:w="50" w:type="dxa"/>
              <w:left w:w="100" w:type="dxa"/>
            </w:tcMar>
            <w:vAlign w:val="center"/>
          </w:tcPr>
          <w:p w14:paraId="194E035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5BEA1AB9">
            <w:pPr>
              <w:spacing w:after="0" w:line="240" w:lineRule="auto"/>
              <w:ind w:left="135"/>
              <w:rPr>
                <w:rFonts w:ascii="Calibri" w:hAnsi="Calibri" w:eastAsia="Calibri" w:cs="Times New Roman"/>
                <w:lang w:val="en-US"/>
              </w:rPr>
            </w:pPr>
          </w:p>
        </w:tc>
        <w:tc>
          <w:tcPr>
            <w:tcW w:w="5161" w:type="dxa"/>
            <w:vMerge w:val="restart"/>
            <w:tcMar>
              <w:top w:w="50" w:type="dxa"/>
              <w:left w:w="100" w:type="dxa"/>
            </w:tcMar>
            <w:vAlign w:val="center"/>
          </w:tcPr>
          <w:p w14:paraId="5F0C366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Наименование разделов и тем программы </w:t>
            </w:r>
          </w:p>
          <w:p w14:paraId="6FB8DBAB">
            <w:pPr>
              <w:spacing w:after="0" w:line="240" w:lineRule="auto"/>
              <w:ind w:left="135"/>
              <w:rPr>
                <w:rFonts w:ascii="Calibri" w:hAnsi="Calibri" w:eastAsia="Calibri" w:cs="Times New Roman"/>
                <w:lang w:val="en-US"/>
              </w:rPr>
            </w:pPr>
          </w:p>
        </w:tc>
        <w:tc>
          <w:tcPr>
            <w:tcW w:w="4249" w:type="dxa"/>
            <w:gridSpan w:val="3"/>
            <w:tcMar>
              <w:top w:w="50" w:type="dxa"/>
              <w:left w:w="100" w:type="dxa"/>
            </w:tcMar>
            <w:vAlign w:val="center"/>
          </w:tcPr>
          <w:p w14:paraId="72FA284B">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2403" w:type="dxa"/>
            <w:vMerge w:val="restart"/>
            <w:tcMar>
              <w:top w:w="50" w:type="dxa"/>
              <w:left w:w="100" w:type="dxa"/>
            </w:tcMar>
            <w:vAlign w:val="center"/>
          </w:tcPr>
          <w:p w14:paraId="59F7900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tc>
      </w:tr>
      <w:tr w14:paraId="02F97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64" w:hRule="atLeast"/>
          <w:tblCellSpacing w:w="0" w:type="dxa"/>
        </w:trPr>
        <w:tc>
          <w:tcPr>
            <w:tcW w:w="752" w:type="dxa"/>
            <w:vMerge w:val="continue"/>
            <w:tcBorders>
              <w:top w:val="nil"/>
            </w:tcBorders>
            <w:tcMar>
              <w:top w:w="50" w:type="dxa"/>
              <w:left w:w="100" w:type="dxa"/>
            </w:tcMar>
          </w:tcPr>
          <w:p w14:paraId="088B7A52">
            <w:pPr>
              <w:spacing w:line="240" w:lineRule="auto"/>
              <w:rPr>
                <w:rFonts w:ascii="Calibri" w:hAnsi="Calibri" w:eastAsia="Calibri" w:cs="Times New Roman"/>
                <w:lang w:val="en-US"/>
              </w:rPr>
            </w:pPr>
          </w:p>
        </w:tc>
        <w:tc>
          <w:tcPr>
            <w:tcW w:w="5161" w:type="dxa"/>
            <w:vMerge w:val="continue"/>
            <w:tcBorders>
              <w:top w:val="nil"/>
            </w:tcBorders>
            <w:tcMar>
              <w:top w:w="50" w:type="dxa"/>
              <w:left w:w="100" w:type="dxa"/>
            </w:tcMar>
          </w:tcPr>
          <w:p w14:paraId="4786FFF3">
            <w:pPr>
              <w:spacing w:line="240" w:lineRule="auto"/>
              <w:rPr>
                <w:rFonts w:ascii="Calibri" w:hAnsi="Calibri" w:eastAsia="Calibri" w:cs="Times New Roman"/>
                <w:lang w:val="en-US"/>
              </w:rPr>
            </w:pPr>
          </w:p>
        </w:tc>
        <w:tc>
          <w:tcPr>
            <w:tcW w:w="1134" w:type="dxa"/>
            <w:tcMar>
              <w:top w:w="50" w:type="dxa"/>
              <w:left w:w="100" w:type="dxa"/>
            </w:tcMar>
            <w:vAlign w:val="center"/>
          </w:tcPr>
          <w:p w14:paraId="7EAEE416">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6B81531B">
            <w:pPr>
              <w:spacing w:after="0" w:line="240" w:lineRule="auto"/>
              <w:ind w:left="135"/>
              <w:rPr>
                <w:rFonts w:ascii="Calibri" w:hAnsi="Calibri" w:eastAsia="Calibri" w:cs="Times New Roman"/>
                <w:lang w:val="en-US"/>
              </w:rPr>
            </w:pPr>
          </w:p>
        </w:tc>
        <w:tc>
          <w:tcPr>
            <w:tcW w:w="1701" w:type="dxa"/>
            <w:tcMar>
              <w:top w:w="50" w:type="dxa"/>
              <w:left w:w="100" w:type="dxa"/>
            </w:tcMar>
            <w:vAlign w:val="center"/>
          </w:tcPr>
          <w:p w14:paraId="1F1DEF10">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5AB286F2">
            <w:pPr>
              <w:spacing w:after="0" w:line="240" w:lineRule="auto"/>
              <w:ind w:left="135"/>
              <w:rPr>
                <w:rFonts w:ascii="Calibri" w:hAnsi="Calibri" w:eastAsia="Calibri" w:cs="Times New Roman"/>
                <w:lang w:val="en-US"/>
              </w:rPr>
            </w:pPr>
          </w:p>
        </w:tc>
        <w:tc>
          <w:tcPr>
            <w:tcW w:w="1414" w:type="dxa"/>
            <w:tcMar>
              <w:top w:w="50" w:type="dxa"/>
              <w:left w:w="100" w:type="dxa"/>
            </w:tcMar>
            <w:vAlign w:val="center"/>
          </w:tcPr>
          <w:p w14:paraId="78920870">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39538170">
            <w:pPr>
              <w:spacing w:after="0" w:line="240" w:lineRule="auto"/>
              <w:ind w:left="135"/>
              <w:rPr>
                <w:rFonts w:ascii="Calibri" w:hAnsi="Calibri" w:eastAsia="Calibri" w:cs="Times New Roman"/>
                <w:lang w:val="en-US"/>
              </w:rPr>
            </w:pPr>
          </w:p>
        </w:tc>
        <w:tc>
          <w:tcPr>
            <w:tcW w:w="2403" w:type="dxa"/>
            <w:vMerge w:val="continue"/>
            <w:tcBorders>
              <w:top w:val="nil"/>
            </w:tcBorders>
            <w:tcMar>
              <w:top w:w="50" w:type="dxa"/>
              <w:left w:w="100" w:type="dxa"/>
            </w:tcMar>
          </w:tcPr>
          <w:p w14:paraId="23A82C44">
            <w:pPr>
              <w:spacing w:line="240" w:lineRule="auto"/>
              <w:rPr>
                <w:rFonts w:ascii="Calibri" w:hAnsi="Calibri" w:eastAsia="Calibri" w:cs="Times New Roman"/>
                <w:lang w:val="en-US"/>
              </w:rPr>
            </w:pPr>
          </w:p>
        </w:tc>
      </w:tr>
      <w:tr w14:paraId="2D58C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57F7106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5161" w:type="dxa"/>
            <w:tcMar>
              <w:top w:w="50" w:type="dxa"/>
              <w:left w:w="100" w:type="dxa"/>
            </w:tcMar>
            <w:vAlign w:val="center"/>
          </w:tcPr>
          <w:p w14:paraId="255D0EC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Взаимоотношения в семье и с друзьями. </w:t>
            </w:r>
            <w:r>
              <w:rPr>
                <w:rFonts w:ascii="Times New Roman" w:hAnsi="Times New Roman" w:eastAsia="Calibri" w:cs="Times New Roman"/>
                <w:color w:val="000000"/>
                <w:lang w:val="en-US"/>
              </w:rPr>
              <w:t>Семейные праздники</w:t>
            </w:r>
          </w:p>
        </w:tc>
        <w:tc>
          <w:tcPr>
            <w:tcW w:w="1134" w:type="dxa"/>
            <w:tcMar>
              <w:top w:w="50" w:type="dxa"/>
              <w:left w:w="100" w:type="dxa"/>
            </w:tcMar>
            <w:vAlign w:val="center"/>
          </w:tcPr>
          <w:p w14:paraId="0B5208F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15 </w:t>
            </w:r>
          </w:p>
        </w:tc>
        <w:tc>
          <w:tcPr>
            <w:tcW w:w="1701" w:type="dxa"/>
            <w:tcMar>
              <w:top w:w="50" w:type="dxa"/>
              <w:left w:w="100" w:type="dxa"/>
            </w:tcMar>
            <w:vAlign w:val="center"/>
          </w:tcPr>
          <w:p w14:paraId="63CAF02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3400943F">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CB2617F">
            <w:pPr>
              <w:spacing w:after="0" w:line="240" w:lineRule="auto"/>
              <w:ind w:left="135"/>
              <w:rPr>
                <w:rFonts w:ascii="Calibri" w:hAnsi="Calibri" w:eastAsia="Calibri" w:cs="Times New Roman"/>
                <w:lang w:val="en-US"/>
              </w:rPr>
            </w:pPr>
          </w:p>
        </w:tc>
      </w:tr>
      <w:tr w14:paraId="082BB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4C7512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5161" w:type="dxa"/>
            <w:tcMar>
              <w:top w:w="50" w:type="dxa"/>
              <w:left w:w="100" w:type="dxa"/>
            </w:tcMar>
            <w:vAlign w:val="center"/>
          </w:tcPr>
          <w:p w14:paraId="4B90B41C">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tc>
        <w:tc>
          <w:tcPr>
            <w:tcW w:w="1134" w:type="dxa"/>
            <w:tcMar>
              <w:top w:w="50" w:type="dxa"/>
              <w:left w:w="100" w:type="dxa"/>
            </w:tcMar>
            <w:vAlign w:val="center"/>
          </w:tcPr>
          <w:p w14:paraId="2A3F982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4 </w:t>
            </w:r>
          </w:p>
        </w:tc>
        <w:tc>
          <w:tcPr>
            <w:tcW w:w="1701" w:type="dxa"/>
            <w:tcMar>
              <w:top w:w="50" w:type="dxa"/>
              <w:left w:w="100" w:type="dxa"/>
            </w:tcMar>
            <w:vAlign w:val="center"/>
          </w:tcPr>
          <w:p w14:paraId="2E939D4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3D75FD19">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4B484C0C">
            <w:pPr>
              <w:spacing w:after="0" w:line="240" w:lineRule="auto"/>
              <w:ind w:left="135"/>
              <w:rPr>
                <w:rFonts w:ascii="Calibri" w:hAnsi="Calibri" w:eastAsia="Calibri" w:cs="Times New Roman"/>
                <w:lang w:val="en-US"/>
              </w:rPr>
            </w:pPr>
          </w:p>
        </w:tc>
      </w:tr>
      <w:tr w14:paraId="5B4F7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1DEF315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5161" w:type="dxa"/>
            <w:tcMar>
              <w:top w:w="50" w:type="dxa"/>
              <w:left w:w="100" w:type="dxa"/>
            </w:tcMar>
            <w:vAlign w:val="center"/>
          </w:tcPr>
          <w:p w14:paraId="0D5E279F">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спорт)</w:t>
            </w:r>
          </w:p>
        </w:tc>
        <w:tc>
          <w:tcPr>
            <w:tcW w:w="1134" w:type="dxa"/>
            <w:tcMar>
              <w:top w:w="50" w:type="dxa"/>
              <w:left w:w="100" w:type="dxa"/>
            </w:tcMar>
            <w:vAlign w:val="center"/>
          </w:tcPr>
          <w:p w14:paraId="77606F9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14 </w:t>
            </w:r>
          </w:p>
        </w:tc>
        <w:tc>
          <w:tcPr>
            <w:tcW w:w="1701" w:type="dxa"/>
            <w:tcMar>
              <w:top w:w="50" w:type="dxa"/>
              <w:left w:w="100" w:type="dxa"/>
            </w:tcMar>
            <w:vAlign w:val="center"/>
          </w:tcPr>
          <w:p w14:paraId="497E8D3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08D1D286">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482B7BBD">
            <w:pPr>
              <w:spacing w:after="0" w:line="240" w:lineRule="auto"/>
              <w:ind w:left="135"/>
              <w:rPr>
                <w:rFonts w:ascii="Calibri" w:hAnsi="Calibri" w:eastAsia="Calibri" w:cs="Times New Roman"/>
                <w:lang w:val="en-US"/>
              </w:rPr>
            </w:pPr>
          </w:p>
        </w:tc>
      </w:tr>
      <w:tr w14:paraId="33F13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2DC8624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5161" w:type="dxa"/>
            <w:tcMar>
              <w:top w:w="50" w:type="dxa"/>
              <w:left w:w="100" w:type="dxa"/>
            </w:tcMar>
            <w:vAlign w:val="center"/>
          </w:tcPr>
          <w:p w14:paraId="752EAC8A">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w:t>
            </w:r>
          </w:p>
        </w:tc>
        <w:tc>
          <w:tcPr>
            <w:tcW w:w="1134" w:type="dxa"/>
            <w:tcMar>
              <w:top w:w="50" w:type="dxa"/>
              <w:left w:w="100" w:type="dxa"/>
            </w:tcMar>
            <w:vAlign w:val="center"/>
          </w:tcPr>
          <w:p w14:paraId="58A8160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701" w:type="dxa"/>
            <w:tcMar>
              <w:top w:w="50" w:type="dxa"/>
              <w:left w:w="100" w:type="dxa"/>
            </w:tcMar>
            <w:vAlign w:val="center"/>
          </w:tcPr>
          <w:p w14:paraId="7CE8648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7EAC0225">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56084DE1">
            <w:pPr>
              <w:spacing w:after="0" w:line="240" w:lineRule="auto"/>
              <w:ind w:left="135"/>
              <w:rPr>
                <w:rFonts w:ascii="Calibri" w:hAnsi="Calibri" w:eastAsia="Calibri" w:cs="Times New Roman"/>
                <w:lang w:val="en-US"/>
              </w:rPr>
            </w:pPr>
          </w:p>
        </w:tc>
      </w:tr>
      <w:tr w14:paraId="25929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79BEDAD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5161" w:type="dxa"/>
            <w:tcMar>
              <w:top w:w="50" w:type="dxa"/>
              <w:left w:w="100" w:type="dxa"/>
            </w:tcMar>
            <w:vAlign w:val="center"/>
          </w:tcPr>
          <w:p w14:paraId="051CF638">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tc>
        <w:tc>
          <w:tcPr>
            <w:tcW w:w="1134" w:type="dxa"/>
            <w:tcMar>
              <w:top w:w="50" w:type="dxa"/>
              <w:left w:w="100" w:type="dxa"/>
            </w:tcMar>
            <w:vAlign w:val="center"/>
          </w:tcPr>
          <w:p w14:paraId="53162D9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8 </w:t>
            </w:r>
          </w:p>
        </w:tc>
        <w:tc>
          <w:tcPr>
            <w:tcW w:w="1701" w:type="dxa"/>
            <w:tcMar>
              <w:top w:w="50" w:type="dxa"/>
              <w:left w:w="100" w:type="dxa"/>
            </w:tcMar>
            <w:vAlign w:val="center"/>
          </w:tcPr>
          <w:p w14:paraId="1418E78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007D1F25">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00F0E30A">
            <w:pPr>
              <w:spacing w:after="0" w:line="240" w:lineRule="auto"/>
              <w:ind w:left="135"/>
              <w:rPr>
                <w:rFonts w:ascii="Calibri" w:hAnsi="Calibri" w:eastAsia="Calibri" w:cs="Times New Roman"/>
                <w:lang w:val="en-US"/>
              </w:rPr>
            </w:pPr>
          </w:p>
        </w:tc>
      </w:tr>
      <w:tr w14:paraId="58DD6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69EA9E8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5161" w:type="dxa"/>
            <w:tcMar>
              <w:top w:w="50" w:type="dxa"/>
              <w:left w:w="100" w:type="dxa"/>
            </w:tcMar>
            <w:vAlign w:val="center"/>
          </w:tcPr>
          <w:p w14:paraId="41E3FA1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Школа, школьная жизнь, школьная форма, изучаемые предметы, любимый предмет, правила поведения в школе. </w:t>
            </w:r>
            <w:r>
              <w:rPr>
                <w:rFonts w:ascii="Times New Roman" w:hAnsi="Times New Roman" w:eastAsia="Calibri" w:cs="Times New Roman"/>
                <w:color w:val="000000"/>
                <w:lang w:val="en-US"/>
              </w:rPr>
              <w:t>Переписка с иностранными сверстниками</w:t>
            </w:r>
          </w:p>
        </w:tc>
        <w:tc>
          <w:tcPr>
            <w:tcW w:w="1134" w:type="dxa"/>
            <w:tcMar>
              <w:top w:w="50" w:type="dxa"/>
              <w:left w:w="100" w:type="dxa"/>
            </w:tcMar>
            <w:vAlign w:val="center"/>
          </w:tcPr>
          <w:p w14:paraId="6A009F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5 </w:t>
            </w:r>
          </w:p>
        </w:tc>
        <w:tc>
          <w:tcPr>
            <w:tcW w:w="1701" w:type="dxa"/>
            <w:tcMar>
              <w:top w:w="50" w:type="dxa"/>
              <w:left w:w="100" w:type="dxa"/>
            </w:tcMar>
            <w:vAlign w:val="center"/>
          </w:tcPr>
          <w:p w14:paraId="37F17D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119DF72C">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5834B46D">
            <w:pPr>
              <w:spacing w:after="0" w:line="240" w:lineRule="auto"/>
              <w:ind w:left="135"/>
              <w:rPr>
                <w:rFonts w:ascii="Calibri" w:hAnsi="Calibri" w:eastAsia="Calibri" w:cs="Times New Roman"/>
                <w:lang w:val="en-US"/>
              </w:rPr>
            </w:pPr>
          </w:p>
        </w:tc>
      </w:tr>
      <w:tr w14:paraId="0868B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0690ECA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5161" w:type="dxa"/>
            <w:tcMar>
              <w:top w:w="50" w:type="dxa"/>
              <w:left w:w="100" w:type="dxa"/>
            </w:tcMar>
            <w:vAlign w:val="center"/>
          </w:tcPr>
          <w:p w14:paraId="6524D20E">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 Путешествия по России и иностранным странам</w:t>
            </w:r>
          </w:p>
        </w:tc>
        <w:tc>
          <w:tcPr>
            <w:tcW w:w="1134" w:type="dxa"/>
            <w:tcMar>
              <w:top w:w="50" w:type="dxa"/>
              <w:left w:w="100" w:type="dxa"/>
            </w:tcMar>
            <w:vAlign w:val="center"/>
          </w:tcPr>
          <w:p w14:paraId="16FE6C4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701" w:type="dxa"/>
            <w:tcMar>
              <w:top w:w="50" w:type="dxa"/>
              <w:left w:w="100" w:type="dxa"/>
            </w:tcMar>
            <w:vAlign w:val="center"/>
          </w:tcPr>
          <w:p w14:paraId="5CC566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2755CEB7">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15CA5DBB">
            <w:pPr>
              <w:spacing w:after="0" w:line="240" w:lineRule="auto"/>
              <w:ind w:left="135"/>
              <w:rPr>
                <w:rFonts w:ascii="Calibri" w:hAnsi="Calibri" w:eastAsia="Calibri" w:cs="Times New Roman"/>
                <w:lang w:val="en-US"/>
              </w:rPr>
            </w:pPr>
          </w:p>
        </w:tc>
      </w:tr>
      <w:tr w14:paraId="75CD1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3887A61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5161" w:type="dxa"/>
            <w:tcMar>
              <w:top w:w="50" w:type="dxa"/>
              <w:left w:w="100" w:type="dxa"/>
            </w:tcMar>
            <w:vAlign w:val="center"/>
          </w:tcPr>
          <w:p w14:paraId="0191BC0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Природа: дикие и домашние животные. </w:t>
            </w:r>
            <w:r>
              <w:rPr>
                <w:rFonts w:ascii="Times New Roman" w:hAnsi="Times New Roman" w:eastAsia="Calibri" w:cs="Times New Roman"/>
                <w:color w:val="000000"/>
                <w:lang w:val="en-US"/>
              </w:rPr>
              <w:t>Климат, погода</w:t>
            </w:r>
          </w:p>
        </w:tc>
        <w:tc>
          <w:tcPr>
            <w:tcW w:w="1134" w:type="dxa"/>
            <w:tcMar>
              <w:top w:w="50" w:type="dxa"/>
              <w:left w:w="100" w:type="dxa"/>
            </w:tcMar>
            <w:vAlign w:val="center"/>
          </w:tcPr>
          <w:p w14:paraId="7D3AAE1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4 </w:t>
            </w:r>
          </w:p>
        </w:tc>
        <w:tc>
          <w:tcPr>
            <w:tcW w:w="1701" w:type="dxa"/>
            <w:tcMar>
              <w:top w:w="50" w:type="dxa"/>
              <w:left w:w="100" w:type="dxa"/>
            </w:tcMar>
            <w:vAlign w:val="center"/>
          </w:tcPr>
          <w:p w14:paraId="2F02CBE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4" w:type="dxa"/>
            <w:tcMar>
              <w:top w:w="50" w:type="dxa"/>
              <w:left w:w="100" w:type="dxa"/>
            </w:tcMar>
            <w:vAlign w:val="center"/>
          </w:tcPr>
          <w:p w14:paraId="40B911E7">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615CE91">
            <w:pPr>
              <w:spacing w:after="0" w:line="240" w:lineRule="auto"/>
              <w:ind w:left="135"/>
              <w:rPr>
                <w:rFonts w:ascii="Calibri" w:hAnsi="Calibri" w:eastAsia="Calibri" w:cs="Times New Roman"/>
                <w:lang w:val="en-US"/>
              </w:rPr>
            </w:pPr>
          </w:p>
        </w:tc>
      </w:tr>
      <w:tr w14:paraId="4E494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7E18CD6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5161" w:type="dxa"/>
            <w:tcMar>
              <w:top w:w="50" w:type="dxa"/>
              <w:left w:w="100" w:type="dxa"/>
            </w:tcMar>
            <w:vAlign w:val="center"/>
          </w:tcPr>
          <w:p w14:paraId="11F80644">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Описание родного города (села). Транспорт</w:t>
            </w:r>
          </w:p>
        </w:tc>
        <w:tc>
          <w:tcPr>
            <w:tcW w:w="1134" w:type="dxa"/>
            <w:tcMar>
              <w:top w:w="50" w:type="dxa"/>
              <w:left w:w="100" w:type="dxa"/>
            </w:tcMar>
            <w:vAlign w:val="center"/>
          </w:tcPr>
          <w:p w14:paraId="33E3AD3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19 </w:t>
            </w:r>
          </w:p>
        </w:tc>
        <w:tc>
          <w:tcPr>
            <w:tcW w:w="1701" w:type="dxa"/>
            <w:tcMar>
              <w:top w:w="50" w:type="dxa"/>
              <w:left w:w="100" w:type="dxa"/>
            </w:tcMar>
            <w:vAlign w:val="center"/>
          </w:tcPr>
          <w:p w14:paraId="7CE28A1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4" w:type="dxa"/>
            <w:tcMar>
              <w:top w:w="50" w:type="dxa"/>
              <w:left w:w="100" w:type="dxa"/>
            </w:tcMar>
            <w:vAlign w:val="center"/>
          </w:tcPr>
          <w:p w14:paraId="49894836">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D418E4A">
            <w:pPr>
              <w:spacing w:after="0" w:line="240" w:lineRule="auto"/>
              <w:ind w:left="135"/>
              <w:rPr>
                <w:rFonts w:ascii="Calibri" w:hAnsi="Calibri" w:eastAsia="Calibri" w:cs="Times New Roman"/>
                <w:lang w:val="en-US"/>
              </w:rPr>
            </w:pPr>
          </w:p>
        </w:tc>
      </w:tr>
      <w:tr w14:paraId="16C3B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0BF141D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5161" w:type="dxa"/>
            <w:tcMar>
              <w:top w:w="50" w:type="dxa"/>
              <w:left w:w="100" w:type="dxa"/>
            </w:tcMar>
            <w:vAlign w:val="center"/>
          </w:tcPr>
          <w:p w14:paraId="6162214B">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vAlign w:val="center"/>
          </w:tcPr>
          <w:p w14:paraId="3D5E74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15 </w:t>
            </w:r>
          </w:p>
        </w:tc>
        <w:tc>
          <w:tcPr>
            <w:tcW w:w="1701" w:type="dxa"/>
            <w:tcMar>
              <w:top w:w="50" w:type="dxa"/>
              <w:left w:w="100" w:type="dxa"/>
            </w:tcMar>
            <w:vAlign w:val="center"/>
          </w:tcPr>
          <w:p w14:paraId="347FE76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256A44FF">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5157A068">
            <w:pPr>
              <w:spacing w:after="0" w:line="240" w:lineRule="auto"/>
              <w:ind w:left="135"/>
              <w:rPr>
                <w:rFonts w:ascii="Calibri" w:hAnsi="Calibri" w:eastAsia="Calibri" w:cs="Times New Roman"/>
                <w:lang w:val="en-US"/>
              </w:rPr>
            </w:pPr>
          </w:p>
        </w:tc>
      </w:tr>
      <w:tr w14:paraId="28ED3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6BBE86B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5161" w:type="dxa"/>
            <w:tcMar>
              <w:top w:w="50" w:type="dxa"/>
              <w:left w:w="100" w:type="dxa"/>
            </w:tcMar>
            <w:vAlign w:val="center"/>
          </w:tcPr>
          <w:p w14:paraId="4FAA2461">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 поэты, учёные</w:t>
            </w:r>
          </w:p>
        </w:tc>
        <w:tc>
          <w:tcPr>
            <w:tcW w:w="1134" w:type="dxa"/>
            <w:tcMar>
              <w:top w:w="50" w:type="dxa"/>
              <w:left w:w="100" w:type="dxa"/>
            </w:tcMar>
            <w:vAlign w:val="center"/>
          </w:tcPr>
          <w:p w14:paraId="5B8FC91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5 </w:t>
            </w:r>
          </w:p>
        </w:tc>
        <w:tc>
          <w:tcPr>
            <w:tcW w:w="1701" w:type="dxa"/>
            <w:tcMar>
              <w:top w:w="50" w:type="dxa"/>
              <w:left w:w="100" w:type="dxa"/>
            </w:tcMar>
            <w:vAlign w:val="center"/>
          </w:tcPr>
          <w:p w14:paraId="66BB9F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4" w:type="dxa"/>
            <w:tcMar>
              <w:top w:w="50" w:type="dxa"/>
              <w:left w:w="100" w:type="dxa"/>
            </w:tcMar>
            <w:vAlign w:val="center"/>
          </w:tcPr>
          <w:p w14:paraId="668F7C16">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044A49A6">
            <w:pPr>
              <w:spacing w:after="0" w:line="240" w:lineRule="auto"/>
              <w:ind w:left="135"/>
              <w:rPr>
                <w:rFonts w:ascii="Calibri" w:hAnsi="Calibri" w:eastAsia="Calibri" w:cs="Times New Roman"/>
                <w:lang w:val="en-US"/>
              </w:rPr>
            </w:pPr>
          </w:p>
        </w:tc>
      </w:tr>
      <w:tr w14:paraId="760BF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913" w:type="dxa"/>
            <w:gridSpan w:val="2"/>
            <w:tcMar>
              <w:top w:w="50" w:type="dxa"/>
              <w:left w:w="100" w:type="dxa"/>
            </w:tcMar>
            <w:vAlign w:val="center"/>
          </w:tcPr>
          <w:p w14:paraId="20A63007">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4" w:type="dxa"/>
            <w:tcMar>
              <w:top w:w="50" w:type="dxa"/>
              <w:left w:w="100" w:type="dxa"/>
            </w:tcMar>
            <w:vAlign w:val="center"/>
          </w:tcPr>
          <w:p w14:paraId="0FC5D19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701" w:type="dxa"/>
            <w:tcMar>
              <w:top w:w="50" w:type="dxa"/>
              <w:left w:w="100" w:type="dxa"/>
            </w:tcMar>
            <w:vAlign w:val="center"/>
          </w:tcPr>
          <w:p w14:paraId="5DCC0F9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414" w:type="dxa"/>
            <w:tcMar>
              <w:top w:w="50" w:type="dxa"/>
              <w:left w:w="100" w:type="dxa"/>
            </w:tcMar>
            <w:vAlign w:val="center"/>
          </w:tcPr>
          <w:p w14:paraId="2D6CF8D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2403" w:type="dxa"/>
            <w:tcMar>
              <w:top w:w="50" w:type="dxa"/>
              <w:left w:w="100" w:type="dxa"/>
            </w:tcMar>
            <w:vAlign w:val="center"/>
          </w:tcPr>
          <w:p w14:paraId="2FF64347">
            <w:pPr>
              <w:spacing w:line="240" w:lineRule="auto"/>
              <w:rPr>
                <w:rFonts w:ascii="Calibri" w:hAnsi="Calibri" w:eastAsia="Calibri" w:cs="Times New Roman"/>
                <w:lang w:val="en-US"/>
              </w:rPr>
            </w:pPr>
          </w:p>
        </w:tc>
      </w:tr>
    </w:tbl>
    <w:p w14:paraId="39B2B4AC">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27E7E583">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27"/>
        <w:gridCol w:w="5953"/>
        <w:gridCol w:w="1134"/>
        <w:gridCol w:w="1701"/>
        <w:gridCol w:w="1418"/>
        <w:gridCol w:w="1832"/>
      </w:tblGrid>
      <w:tr w14:paraId="128A9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vMerge w:val="restart"/>
            <w:tcMar>
              <w:top w:w="50" w:type="dxa"/>
              <w:left w:w="100" w:type="dxa"/>
            </w:tcMar>
            <w:vAlign w:val="center"/>
          </w:tcPr>
          <w:p w14:paraId="1D75815C">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23B19777">
            <w:pPr>
              <w:spacing w:after="0" w:line="240" w:lineRule="auto"/>
              <w:ind w:left="135"/>
              <w:rPr>
                <w:rFonts w:ascii="Calibri" w:hAnsi="Calibri" w:eastAsia="Calibri" w:cs="Times New Roman"/>
                <w:lang w:val="en-US"/>
              </w:rPr>
            </w:pPr>
          </w:p>
        </w:tc>
        <w:tc>
          <w:tcPr>
            <w:tcW w:w="5953" w:type="dxa"/>
            <w:vMerge w:val="restart"/>
            <w:tcMar>
              <w:top w:w="50" w:type="dxa"/>
              <w:left w:w="100" w:type="dxa"/>
            </w:tcMar>
            <w:vAlign w:val="center"/>
          </w:tcPr>
          <w:p w14:paraId="57071E9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Наименование разделов и тем программы </w:t>
            </w:r>
          </w:p>
          <w:p w14:paraId="5BE7592F">
            <w:pPr>
              <w:spacing w:after="0" w:line="240" w:lineRule="auto"/>
              <w:ind w:left="135"/>
              <w:rPr>
                <w:rFonts w:ascii="Calibri" w:hAnsi="Calibri" w:eastAsia="Calibri" w:cs="Times New Roman"/>
                <w:lang w:val="en-US"/>
              </w:rPr>
            </w:pPr>
          </w:p>
        </w:tc>
        <w:tc>
          <w:tcPr>
            <w:tcW w:w="4253" w:type="dxa"/>
            <w:gridSpan w:val="3"/>
            <w:tcMar>
              <w:top w:w="50" w:type="dxa"/>
              <w:left w:w="100" w:type="dxa"/>
            </w:tcMar>
            <w:vAlign w:val="center"/>
          </w:tcPr>
          <w:p w14:paraId="52723DD0">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832" w:type="dxa"/>
            <w:vMerge w:val="restart"/>
            <w:tcMar>
              <w:top w:w="50" w:type="dxa"/>
              <w:left w:w="100" w:type="dxa"/>
            </w:tcMar>
            <w:vAlign w:val="center"/>
          </w:tcPr>
          <w:p w14:paraId="28E00AD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702F7E61">
            <w:pPr>
              <w:spacing w:after="0" w:line="240" w:lineRule="auto"/>
              <w:ind w:left="135"/>
              <w:rPr>
                <w:rFonts w:ascii="Calibri" w:hAnsi="Calibri" w:eastAsia="Calibri" w:cs="Times New Roman"/>
                <w:lang w:val="en-US"/>
              </w:rPr>
            </w:pPr>
          </w:p>
        </w:tc>
      </w:tr>
      <w:tr w14:paraId="75EA9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vMerge w:val="continue"/>
            <w:tcBorders>
              <w:top w:val="nil"/>
            </w:tcBorders>
            <w:tcMar>
              <w:top w:w="50" w:type="dxa"/>
              <w:left w:w="100" w:type="dxa"/>
            </w:tcMar>
          </w:tcPr>
          <w:p w14:paraId="40FDCA62">
            <w:pPr>
              <w:spacing w:line="240" w:lineRule="auto"/>
              <w:rPr>
                <w:rFonts w:ascii="Calibri" w:hAnsi="Calibri" w:eastAsia="Calibri" w:cs="Times New Roman"/>
                <w:lang w:val="en-US"/>
              </w:rPr>
            </w:pPr>
          </w:p>
        </w:tc>
        <w:tc>
          <w:tcPr>
            <w:tcW w:w="5953" w:type="dxa"/>
            <w:vMerge w:val="continue"/>
            <w:tcBorders>
              <w:top w:val="nil"/>
            </w:tcBorders>
            <w:tcMar>
              <w:top w:w="50" w:type="dxa"/>
              <w:left w:w="100" w:type="dxa"/>
            </w:tcMar>
          </w:tcPr>
          <w:p w14:paraId="7DAC4E7A">
            <w:pPr>
              <w:spacing w:line="240" w:lineRule="auto"/>
              <w:rPr>
                <w:rFonts w:ascii="Calibri" w:hAnsi="Calibri" w:eastAsia="Calibri" w:cs="Times New Roman"/>
                <w:lang w:val="en-US"/>
              </w:rPr>
            </w:pPr>
          </w:p>
        </w:tc>
        <w:tc>
          <w:tcPr>
            <w:tcW w:w="1134" w:type="dxa"/>
            <w:tcMar>
              <w:top w:w="50" w:type="dxa"/>
              <w:left w:w="100" w:type="dxa"/>
            </w:tcMar>
            <w:vAlign w:val="center"/>
          </w:tcPr>
          <w:p w14:paraId="09D0113A">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43808470">
            <w:pPr>
              <w:spacing w:after="0" w:line="240" w:lineRule="auto"/>
              <w:ind w:left="135"/>
              <w:rPr>
                <w:rFonts w:ascii="Calibri" w:hAnsi="Calibri" w:eastAsia="Calibri" w:cs="Times New Roman"/>
                <w:lang w:val="en-US"/>
              </w:rPr>
            </w:pPr>
          </w:p>
        </w:tc>
        <w:tc>
          <w:tcPr>
            <w:tcW w:w="1701" w:type="dxa"/>
            <w:tcMar>
              <w:top w:w="50" w:type="dxa"/>
              <w:left w:w="100" w:type="dxa"/>
            </w:tcMar>
            <w:vAlign w:val="center"/>
          </w:tcPr>
          <w:p w14:paraId="5A249AB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598A2F3E">
            <w:pPr>
              <w:spacing w:after="0" w:line="240" w:lineRule="auto"/>
              <w:ind w:left="135"/>
              <w:rPr>
                <w:rFonts w:ascii="Calibri" w:hAnsi="Calibri" w:eastAsia="Calibri" w:cs="Times New Roman"/>
                <w:lang w:val="en-US"/>
              </w:rPr>
            </w:pPr>
          </w:p>
        </w:tc>
        <w:tc>
          <w:tcPr>
            <w:tcW w:w="1418" w:type="dxa"/>
            <w:tcMar>
              <w:top w:w="50" w:type="dxa"/>
              <w:left w:w="100" w:type="dxa"/>
            </w:tcMar>
            <w:vAlign w:val="center"/>
          </w:tcPr>
          <w:p w14:paraId="4244AC62">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54F5993C">
            <w:pPr>
              <w:spacing w:after="0" w:line="240" w:lineRule="auto"/>
              <w:ind w:left="135"/>
              <w:rPr>
                <w:rFonts w:ascii="Calibri" w:hAnsi="Calibri" w:eastAsia="Calibri" w:cs="Times New Roman"/>
                <w:lang w:val="en-US"/>
              </w:rPr>
            </w:pPr>
          </w:p>
        </w:tc>
        <w:tc>
          <w:tcPr>
            <w:tcW w:w="1832" w:type="dxa"/>
            <w:vMerge w:val="continue"/>
            <w:tcBorders>
              <w:top w:val="nil"/>
            </w:tcBorders>
            <w:tcMar>
              <w:top w:w="50" w:type="dxa"/>
              <w:left w:w="100" w:type="dxa"/>
            </w:tcMar>
          </w:tcPr>
          <w:p w14:paraId="29B7FBCB">
            <w:pPr>
              <w:spacing w:line="240" w:lineRule="auto"/>
              <w:rPr>
                <w:rFonts w:ascii="Calibri" w:hAnsi="Calibri" w:eastAsia="Calibri" w:cs="Times New Roman"/>
                <w:lang w:val="en-US"/>
              </w:rPr>
            </w:pPr>
          </w:p>
        </w:tc>
      </w:tr>
      <w:tr w14:paraId="6176D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4ADF6E5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5953" w:type="dxa"/>
            <w:tcMar>
              <w:top w:w="50" w:type="dxa"/>
              <w:left w:w="100" w:type="dxa"/>
            </w:tcMar>
            <w:vAlign w:val="center"/>
          </w:tcPr>
          <w:p w14:paraId="767A5DC1">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 Обязанности по дому</w:t>
            </w:r>
          </w:p>
        </w:tc>
        <w:tc>
          <w:tcPr>
            <w:tcW w:w="1134" w:type="dxa"/>
            <w:tcMar>
              <w:top w:w="50" w:type="dxa"/>
              <w:left w:w="100" w:type="dxa"/>
            </w:tcMar>
            <w:vAlign w:val="center"/>
          </w:tcPr>
          <w:p w14:paraId="72CF4D6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701" w:type="dxa"/>
            <w:tcMar>
              <w:top w:w="50" w:type="dxa"/>
              <w:left w:w="100" w:type="dxa"/>
            </w:tcMar>
            <w:vAlign w:val="center"/>
          </w:tcPr>
          <w:p w14:paraId="0F5B1CF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32B4C832">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78D6FED4">
            <w:pPr>
              <w:spacing w:after="0" w:line="240" w:lineRule="auto"/>
              <w:ind w:left="135"/>
              <w:rPr>
                <w:rFonts w:ascii="Calibri" w:hAnsi="Calibri" w:eastAsia="Calibri" w:cs="Times New Roman"/>
                <w:lang w:val="en-US"/>
              </w:rPr>
            </w:pPr>
          </w:p>
        </w:tc>
      </w:tr>
      <w:tr w14:paraId="3BB35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374D1A1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5953" w:type="dxa"/>
            <w:tcMar>
              <w:top w:w="50" w:type="dxa"/>
              <w:left w:w="100" w:type="dxa"/>
            </w:tcMar>
            <w:vAlign w:val="center"/>
          </w:tcPr>
          <w:p w14:paraId="792611C7">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tc>
        <w:tc>
          <w:tcPr>
            <w:tcW w:w="1134" w:type="dxa"/>
            <w:tcMar>
              <w:top w:w="50" w:type="dxa"/>
              <w:left w:w="100" w:type="dxa"/>
            </w:tcMar>
            <w:vAlign w:val="center"/>
          </w:tcPr>
          <w:p w14:paraId="7FFCA2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5 </w:t>
            </w:r>
          </w:p>
        </w:tc>
        <w:tc>
          <w:tcPr>
            <w:tcW w:w="1701" w:type="dxa"/>
            <w:tcMar>
              <w:top w:w="50" w:type="dxa"/>
              <w:left w:w="100" w:type="dxa"/>
            </w:tcMar>
            <w:vAlign w:val="center"/>
          </w:tcPr>
          <w:p w14:paraId="6AC16F8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4796CC4F">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29D0E4B9">
            <w:pPr>
              <w:spacing w:after="0" w:line="240" w:lineRule="auto"/>
              <w:ind w:left="135"/>
              <w:rPr>
                <w:rFonts w:ascii="Calibri" w:hAnsi="Calibri" w:eastAsia="Calibri" w:cs="Times New Roman"/>
                <w:lang w:val="en-US"/>
              </w:rPr>
            </w:pPr>
          </w:p>
        </w:tc>
      </w:tr>
      <w:tr w14:paraId="0179E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7863223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5953" w:type="dxa"/>
            <w:tcMar>
              <w:top w:w="50" w:type="dxa"/>
              <w:left w:w="100" w:type="dxa"/>
            </w:tcMar>
            <w:vAlign w:val="center"/>
          </w:tcPr>
          <w:p w14:paraId="7E12F42B">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музей, спорт, музыка)</w:t>
            </w:r>
          </w:p>
        </w:tc>
        <w:tc>
          <w:tcPr>
            <w:tcW w:w="1134" w:type="dxa"/>
            <w:tcMar>
              <w:top w:w="50" w:type="dxa"/>
              <w:left w:w="100" w:type="dxa"/>
            </w:tcMar>
            <w:vAlign w:val="center"/>
          </w:tcPr>
          <w:p w14:paraId="01BCFE3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16 </w:t>
            </w:r>
          </w:p>
        </w:tc>
        <w:tc>
          <w:tcPr>
            <w:tcW w:w="1701" w:type="dxa"/>
            <w:tcMar>
              <w:top w:w="50" w:type="dxa"/>
              <w:left w:w="100" w:type="dxa"/>
            </w:tcMar>
            <w:vAlign w:val="center"/>
          </w:tcPr>
          <w:p w14:paraId="778103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0372C7F7">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0043E397">
            <w:pPr>
              <w:spacing w:after="0" w:line="240" w:lineRule="auto"/>
              <w:ind w:left="135"/>
              <w:rPr>
                <w:rFonts w:ascii="Calibri" w:hAnsi="Calibri" w:eastAsia="Calibri" w:cs="Times New Roman"/>
                <w:lang w:val="en-US"/>
              </w:rPr>
            </w:pPr>
          </w:p>
        </w:tc>
      </w:tr>
      <w:tr w14:paraId="38C66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4E31436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5953" w:type="dxa"/>
            <w:tcMar>
              <w:top w:w="50" w:type="dxa"/>
              <w:left w:w="100" w:type="dxa"/>
            </w:tcMar>
            <w:vAlign w:val="center"/>
          </w:tcPr>
          <w:p w14:paraId="258A3D67">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w:t>
            </w:r>
          </w:p>
        </w:tc>
        <w:tc>
          <w:tcPr>
            <w:tcW w:w="1134" w:type="dxa"/>
            <w:tcMar>
              <w:top w:w="50" w:type="dxa"/>
              <w:left w:w="100" w:type="dxa"/>
            </w:tcMar>
            <w:vAlign w:val="center"/>
          </w:tcPr>
          <w:p w14:paraId="15493EE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701" w:type="dxa"/>
            <w:tcMar>
              <w:top w:w="50" w:type="dxa"/>
              <w:left w:w="100" w:type="dxa"/>
            </w:tcMar>
            <w:vAlign w:val="center"/>
          </w:tcPr>
          <w:p w14:paraId="45EC5A1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4AEED9EF">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405ADC01">
            <w:pPr>
              <w:spacing w:after="0" w:line="240" w:lineRule="auto"/>
              <w:ind w:left="135"/>
              <w:rPr>
                <w:rFonts w:ascii="Calibri" w:hAnsi="Calibri" w:eastAsia="Calibri" w:cs="Times New Roman"/>
                <w:lang w:val="en-US"/>
              </w:rPr>
            </w:pPr>
          </w:p>
        </w:tc>
      </w:tr>
      <w:tr w14:paraId="51DF3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1574E28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5953" w:type="dxa"/>
            <w:tcMar>
              <w:top w:w="50" w:type="dxa"/>
              <w:left w:w="100" w:type="dxa"/>
            </w:tcMar>
            <w:vAlign w:val="center"/>
          </w:tcPr>
          <w:p w14:paraId="0C8418C0">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tc>
        <w:tc>
          <w:tcPr>
            <w:tcW w:w="1134" w:type="dxa"/>
            <w:tcMar>
              <w:top w:w="50" w:type="dxa"/>
              <w:left w:w="100" w:type="dxa"/>
            </w:tcMar>
            <w:vAlign w:val="center"/>
          </w:tcPr>
          <w:p w14:paraId="6C57EB0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701" w:type="dxa"/>
            <w:tcMar>
              <w:top w:w="50" w:type="dxa"/>
              <w:left w:w="100" w:type="dxa"/>
            </w:tcMar>
            <w:vAlign w:val="center"/>
          </w:tcPr>
          <w:p w14:paraId="70F6866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50616104">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09581460">
            <w:pPr>
              <w:spacing w:after="0" w:line="240" w:lineRule="auto"/>
              <w:ind w:left="135"/>
              <w:rPr>
                <w:rFonts w:ascii="Calibri" w:hAnsi="Calibri" w:eastAsia="Calibri" w:cs="Times New Roman"/>
                <w:lang w:val="en-US"/>
              </w:rPr>
            </w:pPr>
          </w:p>
        </w:tc>
      </w:tr>
      <w:tr w14:paraId="6E183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0B2CFFB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5953" w:type="dxa"/>
            <w:tcMar>
              <w:top w:w="50" w:type="dxa"/>
              <w:left w:w="100" w:type="dxa"/>
            </w:tcMar>
            <w:vAlign w:val="center"/>
          </w:tcPr>
          <w:p w14:paraId="612F2A5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eastAsia="Calibri" w:cs="Times New Roman"/>
                <w:color w:val="000000"/>
                <w:lang w:val="en-US"/>
              </w:rPr>
              <w:t>Переписка с иностранными сверстниками</w:t>
            </w:r>
          </w:p>
        </w:tc>
        <w:tc>
          <w:tcPr>
            <w:tcW w:w="1134" w:type="dxa"/>
            <w:tcMar>
              <w:top w:w="50" w:type="dxa"/>
              <w:left w:w="100" w:type="dxa"/>
            </w:tcMar>
            <w:vAlign w:val="center"/>
          </w:tcPr>
          <w:p w14:paraId="44CAD31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8 </w:t>
            </w:r>
          </w:p>
        </w:tc>
        <w:tc>
          <w:tcPr>
            <w:tcW w:w="1701" w:type="dxa"/>
            <w:tcMar>
              <w:top w:w="50" w:type="dxa"/>
              <w:left w:w="100" w:type="dxa"/>
            </w:tcMar>
            <w:vAlign w:val="center"/>
          </w:tcPr>
          <w:p w14:paraId="737A63A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2E7AD454">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6B19626B">
            <w:pPr>
              <w:spacing w:after="0" w:line="240" w:lineRule="auto"/>
              <w:ind w:left="135"/>
              <w:rPr>
                <w:rFonts w:ascii="Calibri" w:hAnsi="Calibri" w:eastAsia="Calibri" w:cs="Times New Roman"/>
                <w:lang w:val="en-US"/>
              </w:rPr>
            </w:pPr>
          </w:p>
        </w:tc>
      </w:tr>
      <w:tr w14:paraId="3D549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3F0E778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5953" w:type="dxa"/>
            <w:tcMar>
              <w:top w:w="50" w:type="dxa"/>
              <w:left w:w="100" w:type="dxa"/>
            </w:tcMar>
            <w:vAlign w:val="center"/>
          </w:tcPr>
          <w:p w14:paraId="147CAD16">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 Путешествия по России и зарубежным странам</w:t>
            </w:r>
          </w:p>
        </w:tc>
        <w:tc>
          <w:tcPr>
            <w:tcW w:w="1134" w:type="dxa"/>
            <w:tcMar>
              <w:top w:w="50" w:type="dxa"/>
              <w:left w:w="100" w:type="dxa"/>
            </w:tcMar>
            <w:vAlign w:val="center"/>
          </w:tcPr>
          <w:p w14:paraId="0B8EDEF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 </w:t>
            </w:r>
          </w:p>
        </w:tc>
        <w:tc>
          <w:tcPr>
            <w:tcW w:w="1701" w:type="dxa"/>
            <w:tcMar>
              <w:top w:w="50" w:type="dxa"/>
              <w:left w:w="100" w:type="dxa"/>
            </w:tcMar>
            <w:vAlign w:val="center"/>
          </w:tcPr>
          <w:p w14:paraId="474438E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44C93DB6">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4D6C104D">
            <w:pPr>
              <w:spacing w:after="0" w:line="240" w:lineRule="auto"/>
              <w:ind w:left="135"/>
              <w:rPr>
                <w:rFonts w:ascii="Calibri" w:hAnsi="Calibri" w:eastAsia="Calibri" w:cs="Times New Roman"/>
                <w:lang w:val="en-US"/>
              </w:rPr>
            </w:pPr>
          </w:p>
        </w:tc>
      </w:tr>
      <w:tr w14:paraId="5B436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161C07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5953" w:type="dxa"/>
            <w:tcMar>
              <w:top w:w="50" w:type="dxa"/>
              <w:left w:w="100" w:type="dxa"/>
            </w:tcMar>
            <w:vAlign w:val="center"/>
          </w:tcPr>
          <w:p w14:paraId="14D7D920">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Природа: дикие и домашние животные. </w:t>
            </w:r>
            <w:r>
              <w:rPr>
                <w:rFonts w:ascii="Times New Roman" w:hAnsi="Times New Roman" w:eastAsia="Calibri" w:cs="Times New Roman"/>
                <w:color w:val="000000"/>
                <w:lang w:val="en-US"/>
              </w:rPr>
              <w:t>Климат, погода</w:t>
            </w:r>
          </w:p>
        </w:tc>
        <w:tc>
          <w:tcPr>
            <w:tcW w:w="1134" w:type="dxa"/>
            <w:tcMar>
              <w:top w:w="50" w:type="dxa"/>
              <w:left w:w="100" w:type="dxa"/>
            </w:tcMar>
            <w:vAlign w:val="center"/>
          </w:tcPr>
          <w:p w14:paraId="0E08C85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8 </w:t>
            </w:r>
          </w:p>
        </w:tc>
        <w:tc>
          <w:tcPr>
            <w:tcW w:w="1701" w:type="dxa"/>
            <w:tcMar>
              <w:top w:w="50" w:type="dxa"/>
              <w:left w:w="100" w:type="dxa"/>
            </w:tcMar>
            <w:vAlign w:val="center"/>
          </w:tcPr>
          <w:p w14:paraId="2117770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8" w:type="dxa"/>
            <w:tcMar>
              <w:top w:w="50" w:type="dxa"/>
              <w:left w:w="100" w:type="dxa"/>
            </w:tcMar>
            <w:vAlign w:val="center"/>
          </w:tcPr>
          <w:p w14:paraId="743256BB">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4835F4F6">
            <w:pPr>
              <w:spacing w:after="0" w:line="240" w:lineRule="auto"/>
              <w:ind w:left="135"/>
              <w:rPr>
                <w:rFonts w:ascii="Calibri" w:hAnsi="Calibri" w:eastAsia="Calibri" w:cs="Times New Roman"/>
                <w:lang w:val="en-US"/>
              </w:rPr>
            </w:pPr>
          </w:p>
        </w:tc>
      </w:tr>
      <w:tr w14:paraId="51946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18137FE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5953" w:type="dxa"/>
            <w:tcMar>
              <w:top w:w="50" w:type="dxa"/>
              <w:left w:w="100" w:type="dxa"/>
            </w:tcMar>
            <w:vAlign w:val="center"/>
          </w:tcPr>
          <w:p w14:paraId="63BAA16A">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Описание родного города (села). Транспорт</w:t>
            </w:r>
          </w:p>
        </w:tc>
        <w:tc>
          <w:tcPr>
            <w:tcW w:w="1134" w:type="dxa"/>
            <w:tcMar>
              <w:top w:w="50" w:type="dxa"/>
              <w:left w:w="100" w:type="dxa"/>
            </w:tcMar>
            <w:vAlign w:val="center"/>
          </w:tcPr>
          <w:p w14:paraId="5A37ED6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9 </w:t>
            </w:r>
          </w:p>
        </w:tc>
        <w:tc>
          <w:tcPr>
            <w:tcW w:w="1701" w:type="dxa"/>
            <w:tcMar>
              <w:top w:w="50" w:type="dxa"/>
              <w:left w:w="100" w:type="dxa"/>
            </w:tcMar>
            <w:vAlign w:val="center"/>
          </w:tcPr>
          <w:p w14:paraId="7E2B3D0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8" w:type="dxa"/>
            <w:tcMar>
              <w:top w:w="50" w:type="dxa"/>
              <w:left w:w="100" w:type="dxa"/>
            </w:tcMar>
            <w:vAlign w:val="center"/>
          </w:tcPr>
          <w:p w14:paraId="3195B993">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461B7BA5">
            <w:pPr>
              <w:spacing w:after="0" w:line="240" w:lineRule="auto"/>
              <w:ind w:left="135"/>
              <w:rPr>
                <w:rFonts w:ascii="Calibri" w:hAnsi="Calibri" w:eastAsia="Calibri" w:cs="Times New Roman"/>
                <w:lang w:val="en-US"/>
              </w:rPr>
            </w:pPr>
          </w:p>
        </w:tc>
      </w:tr>
      <w:tr w14:paraId="22946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295BCF6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5953" w:type="dxa"/>
            <w:tcMar>
              <w:top w:w="50" w:type="dxa"/>
              <w:left w:w="100" w:type="dxa"/>
            </w:tcMar>
            <w:vAlign w:val="center"/>
          </w:tcPr>
          <w:p w14:paraId="2BD07904">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журналы, Интернет)</w:t>
            </w:r>
          </w:p>
        </w:tc>
        <w:tc>
          <w:tcPr>
            <w:tcW w:w="1134" w:type="dxa"/>
            <w:tcMar>
              <w:top w:w="50" w:type="dxa"/>
              <w:left w:w="100" w:type="dxa"/>
            </w:tcMar>
            <w:vAlign w:val="center"/>
          </w:tcPr>
          <w:p w14:paraId="4B7AD93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8 </w:t>
            </w:r>
          </w:p>
        </w:tc>
        <w:tc>
          <w:tcPr>
            <w:tcW w:w="1701" w:type="dxa"/>
            <w:tcMar>
              <w:top w:w="50" w:type="dxa"/>
              <w:left w:w="100" w:type="dxa"/>
            </w:tcMar>
            <w:vAlign w:val="center"/>
          </w:tcPr>
          <w:p w14:paraId="1A5D65E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18" w:type="dxa"/>
            <w:tcMar>
              <w:top w:w="50" w:type="dxa"/>
              <w:left w:w="100" w:type="dxa"/>
            </w:tcMar>
            <w:vAlign w:val="center"/>
          </w:tcPr>
          <w:p w14:paraId="55E388E0">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448C03E3">
            <w:pPr>
              <w:spacing w:after="0" w:line="240" w:lineRule="auto"/>
              <w:ind w:left="135"/>
              <w:rPr>
                <w:rFonts w:ascii="Calibri" w:hAnsi="Calibri" w:eastAsia="Calibri" w:cs="Times New Roman"/>
                <w:lang w:val="en-US"/>
              </w:rPr>
            </w:pPr>
          </w:p>
        </w:tc>
      </w:tr>
      <w:tr w14:paraId="6B097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33AD93C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5953" w:type="dxa"/>
            <w:tcMar>
              <w:top w:w="50" w:type="dxa"/>
              <w:left w:w="100" w:type="dxa"/>
            </w:tcMar>
            <w:vAlign w:val="center"/>
          </w:tcPr>
          <w:p w14:paraId="6CD14600">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vAlign w:val="center"/>
          </w:tcPr>
          <w:p w14:paraId="0C3CE10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8 </w:t>
            </w:r>
          </w:p>
        </w:tc>
        <w:tc>
          <w:tcPr>
            <w:tcW w:w="1701" w:type="dxa"/>
            <w:tcMar>
              <w:top w:w="50" w:type="dxa"/>
              <w:left w:w="100" w:type="dxa"/>
            </w:tcMar>
            <w:vAlign w:val="center"/>
          </w:tcPr>
          <w:p w14:paraId="065B55F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8" w:type="dxa"/>
            <w:tcMar>
              <w:top w:w="50" w:type="dxa"/>
              <w:left w:w="100" w:type="dxa"/>
            </w:tcMar>
            <w:vAlign w:val="center"/>
          </w:tcPr>
          <w:p w14:paraId="1E11E07D">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2053A8EB">
            <w:pPr>
              <w:spacing w:after="0" w:line="240" w:lineRule="auto"/>
              <w:ind w:left="135"/>
              <w:rPr>
                <w:rFonts w:ascii="Calibri" w:hAnsi="Calibri" w:eastAsia="Calibri" w:cs="Times New Roman"/>
                <w:lang w:val="en-US"/>
              </w:rPr>
            </w:pPr>
          </w:p>
        </w:tc>
      </w:tr>
      <w:tr w14:paraId="4DDD9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7" w:type="dxa"/>
            <w:tcMar>
              <w:top w:w="50" w:type="dxa"/>
              <w:left w:w="100" w:type="dxa"/>
            </w:tcMar>
            <w:vAlign w:val="center"/>
          </w:tcPr>
          <w:p w14:paraId="3B3CEAD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5953" w:type="dxa"/>
            <w:tcMar>
              <w:top w:w="50" w:type="dxa"/>
              <w:left w:w="100" w:type="dxa"/>
            </w:tcMar>
            <w:vAlign w:val="center"/>
          </w:tcPr>
          <w:p w14:paraId="4A4280B8">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учёные, писатели, поэты, спортсмены</w:t>
            </w:r>
          </w:p>
        </w:tc>
        <w:tc>
          <w:tcPr>
            <w:tcW w:w="1134" w:type="dxa"/>
            <w:tcMar>
              <w:top w:w="50" w:type="dxa"/>
              <w:left w:w="100" w:type="dxa"/>
            </w:tcMar>
            <w:vAlign w:val="center"/>
          </w:tcPr>
          <w:p w14:paraId="341E45C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9 </w:t>
            </w:r>
          </w:p>
        </w:tc>
        <w:tc>
          <w:tcPr>
            <w:tcW w:w="1701" w:type="dxa"/>
            <w:tcMar>
              <w:top w:w="50" w:type="dxa"/>
              <w:left w:w="100" w:type="dxa"/>
            </w:tcMar>
            <w:vAlign w:val="center"/>
          </w:tcPr>
          <w:p w14:paraId="62A839F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418" w:type="dxa"/>
            <w:tcMar>
              <w:top w:w="50" w:type="dxa"/>
              <w:left w:w="100" w:type="dxa"/>
            </w:tcMar>
            <w:vAlign w:val="center"/>
          </w:tcPr>
          <w:p w14:paraId="77E20E68">
            <w:pPr>
              <w:spacing w:after="0" w:line="240" w:lineRule="auto"/>
              <w:ind w:left="135"/>
              <w:jc w:val="center"/>
              <w:rPr>
                <w:rFonts w:ascii="Calibri" w:hAnsi="Calibri" w:eastAsia="Calibri" w:cs="Times New Roman"/>
                <w:lang w:val="en-US"/>
              </w:rPr>
            </w:pPr>
          </w:p>
        </w:tc>
        <w:tc>
          <w:tcPr>
            <w:tcW w:w="1832" w:type="dxa"/>
            <w:tcMar>
              <w:top w:w="50" w:type="dxa"/>
              <w:left w:w="100" w:type="dxa"/>
            </w:tcMar>
            <w:vAlign w:val="center"/>
          </w:tcPr>
          <w:p w14:paraId="1E4C7FFE">
            <w:pPr>
              <w:spacing w:after="0" w:line="240" w:lineRule="auto"/>
              <w:ind w:left="135"/>
              <w:rPr>
                <w:rFonts w:ascii="Calibri" w:hAnsi="Calibri" w:eastAsia="Calibri" w:cs="Times New Roman"/>
                <w:lang w:val="en-US"/>
              </w:rPr>
            </w:pPr>
          </w:p>
        </w:tc>
      </w:tr>
      <w:tr w14:paraId="298DA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480" w:type="dxa"/>
            <w:gridSpan w:val="2"/>
            <w:tcMar>
              <w:top w:w="50" w:type="dxa"/>
              <w:left w:w="100" w:type="dxa"/>
            </w:tcMar>
            <w:vAlign w:val="center"/>
          </w:tcPr>
          <w:p w14:paraId="07492C5F">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4" w:type="dxa"/>
            <w:tcMar>
              <w:top w:w="50" w:type="dxa"/>
              <w:left w:w="100" w:type="dxa"/>
            </w:tcMar>
            <w:vAlign w:val="center"/>
          </w:tcPr>
          <w:p w14:paraId="5BE7352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701" w:type="dxa"/>
            <w:tcMar>
              <w:top w:w="50" w:type="dxa"/>
              <w:left w:w="100" w:type="dxa"/>
            </w:tcMar>
            <w:vAlign w:val="center"/>
          </w:tcPr>
          <w:p w14:paraId="6808190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418" w:type="dxa"/>
            <w:tcMar>
              <w:top w:w="50" w:type="dxa"/>
              <w:left w:w="100" w:type="dxa"/>
            </w:tcMar>
            <w:vAlign w:val="center"/>
          </w:tcPr>
          <w:p w14:paraId="15F1F83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1832" w:type="dxa"/>
            <w:tcMar>
              <w:top w:w="50" w:type="dxa"/>
              <w:left w:w="100" w:type="dxa"/>
            </w:tcMar>
            <w:vAlign w:val="center"/>
          </w:tcPr>
          <w:p w14:paraId="66C9CEFA">
            <w:pPr>
              <w:spacing w:line="240" w:lineRule="auto"/>
              <w:rPr>
                <w:rFonts w:ascii="Calibri" w:hAnsi="Calibri" w:eastAsia="Calibri" w:cs="Times New Roman"/>
                <w:lang w:val="en-US"/>
              </w:rPr>
            </w:pPr>
          </w:p>
        </w:tc>
      </w:tr>
    </w:tbl>
    <w:p w14:paraId="3A43D5F5">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658C481B">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2"/>
        <w:gridCol w:w="6012"/>
        <w:gridCol w:w="992"/>
        <w:gridCol w:w="1134"/>
        <w:gridCol w:w="1272"/>
        <w:gridCol w:w="2403"/>
      </w:tblGrid>
      <w:tr w14:paraId="4CC2B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vMerge w:val="restart"/>
            <w:tcMar>
              <w:top w:w="50" w:type="dxa"/>
              <w:left w:w="100" w:type="dxa"/>
            </w:tcMar>
            <w:vAlign w:val="center"/>
          </w:tcPr>
          <w:p w14:paraId="3CACBCD6">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027D1B4C">
            <w:pPr>
              <w:spacing w:after="0" w:line="240" w:lineRule="auto"/>
              <w:ind w:left="135"/>
              <w:rPr>
                <w:rFonts w:ascii="Calibri" w:hAnsi="Calibri" w:eastAsia="Calibri" w:cs="Times New Roman"/>
                <w:lang w:val="en-US"/>
              </w:rPr>
            </w:pPr>
          </w:p>
        </w:tc>
        <w:tc>
          <w:tcPr>
            <w:tcW w:w="6012" w:type="dxa"/>
            <w:vMerge w:val="restart"/>
            <w:tcMar>
              <w:top w:w="50" w:type="dxa"/>
              <w:left w:w="100" w:type="dxa"/>
            </w:tcMar>
            <w:vAlign w:val="center"/>
          </w:tcPr>
          <w:p w14:paraId="6E4038EC">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Наименование разделов и тем программы </w:t>
            </w:r>
          </w:p>
          <w:p w14:paraId="0A458C0C">
            <w:pPr>
              <w:spacing w:after="0" w:line="240" w:lineRule="auto"/>
              <w:ind w:left="135"/>
              <w:rPr>
                <w:rFonts w:ascii="Calibri" w:hAnsi="Calibri" w:eastAsia="Calibri" w:cs="Times New Roman"/>
                <w:lang w:val="en-US"/>
              </w:rPr>
            </w:pPr>
          </w:p>
        </w:tc>
        <w:tc>
          <w:tcPr>
            <w:tcW w:w="3398" w:type="dxa"/>
            <w:gridSpan w:val="3"/>
            <w:tcMar>
              <w:top w:w="50" w:type="dxa"/>
              <w:left w:w="100" w:type="dxa"/>
            </w:tcMar>
            <w:vAlign w:val="center"/>
          </w:tcPr>
          <w:p w14:paraId="4D6F8F8E">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2403" w:type="dxa"/>
            <w:vMerge w:val="restart"/>
            <w:tcMar>
              <w:top w:w="50" w:type="dxa"/>
              <w:left w:w="100" w:type="dxa"/>
            </w:tcMar>
            <w:vAlign w:val="center"/>
          </w:tcPr>
          <w:p w14:paraId="5469217C">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34A05EA5">
            <w:pPr>
              <w:spacing w:after="0" w:line="240" w:lineRule="auto"/>
              <w:ind w:left="135"/>
              <w:rPr>
                <w:rFonts w:ascii="Calibri" w:hAnsi="Calibri" w:eastAsia="Calibri" w:cs="Times New Roman"/>
                <w:lang w:val="en-US"/>
              </w:rPr>
            </w:pPr>
          </w:p>
        </w:tc>
      </w:tr>
      <w:tr w14:paraId="33A4F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vMerge w:val="continue"/>
            <w:tcBorders>
              <w:top w:val="nil"/>
            </w:tcBorders>
            <w:tcMar>
              <w:top w:w="50" w:type="dxa"/>
              <w:left w:w="100" w:type="dxa"/>
            </w:tcMar>
          </w:tcPr>
          <w:p w14:paraId="7173BBB9">
            <w:pPr>
              <w:spacing w:line="240" w:lineRule="auto"/>
              <w:rPr>
                <w:rFonts w:ascii="Calibri" w:hAnsi="Calibri" w:eastAsia="Calibri" w:cs="Times New Roman"/>
                <w:lang w:val="en-US"/>
              </w:rPr>
            </w:pPr>
          </w:p>
        </w:tc>
        <w:tc>
          <w:tcPr>
            <w:tcW w:w="6012" w:type="dxa"/>
            <w:vMerge w:val="continue"/>
            <w:tcBorders>
              <w:top w:val="nil"/>
            </w:tcBorders>
            <w:tcMar>
              <w:top w:w="50" w:type="dxa"/>
              <w:left w:w="100" w:type="dxa"/>
            </w:tcMar>
          </w:tcPr>
          <w:p w14:paraId="4B970F92">
            <w:pPr>
              <w:spacing w:line="240" w:lineRule="auto"/>
              <w:rPr>
                <w:rFonts w:ascii="Calibri" w:hAnsi="Calibri" w:eastAsia="Calibri" w:cs="Times New Roman"/>
                <w:lang w:val="en-US"/>
              </w:rPr>
            </w:pPr>
          </w:p>
        </w:tc>
        <w:tc>
          <w:tcPr>
            <w:tcW w:w="992" w:type="dxa"/>
            <w:tcMar>
              <w:top w:w="50" w:type="dxa"/>
              <w:left w:w="100" w:type="dxa"/>
            </w:tcMar>
            <w:vAlign w:val="center"/>
          </w:tcPr>
          <w:p w14:paraId="20873960">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313E65B2">
            <w:pPr>
              <w:spacing w:after="0" w:line="240" w:lineRule="auto"/>
              <w:ind w:left="135"/>
              <w:rPr>
                <w:rFonts w:ascii="Calibri" w:hAnsi="Calibri" w:eastAsia="Calibri" w:cs="Times New Roman"/>
                <w:lang w:val="en-US"/>
              </w:rPr>
            </w:pPr>
          </w:p>
        </w:tc>
        <w:tc>
          <w:tcPr>
            <w:tcW w:w="1134" w:type="dxa"/>
            <w:tcMar>
              <w:top w:w="50" w:type="dxa"/>
              <w:left w:w="100" w:type="dxa"/>
            </w:tcMar>
            <w:vAlign w:val="center"/>
          </w:tcPr>
          <w:p w14:paraId="4B932AB7">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24D3B521">
            <w:pPr>
              <w:spacing w:after="0" w:line="240" w:lineRule="auto"/>
              <w:ind w:left="135"/>
              <w:rPr>
                <w:rFonts w:ascii="Calibri" w:hAnsi="Calibri" w:eastAsia="Calibri" w:cs="Times New Roman"/>
                <w:lang w:val="en-US"/>
              </w:rPr>
            </w:pPr>
          </w:p>
        </w:tc>
        <w:tc>
          <w:tcPr>
            <w:tcW w:w="1272" w:type="dxa"/>
            <w:tcMar>
              <w:top w:w="50" w:type="dxa"/>
              <w:left w:w="100" w:type="dxa"/>
            </w:tcMar>
            <w:vAlign w:val="center"/>
          </w:tcPr>
          <w:p w14:paraId="593046A3">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182B13BD">
            <w:pPr>
              <w:spacing w:after="0" w:line="240" w:lineRule="auto"/>
              <w:ind w:left="135"/>
              <w:rPr>
                <w:rFonts w:ascii="Calibri" w:hAnsi="Calibri" w:eastAsia="Calibri" w:cs="Times New Roman"/>
                <w:lang w:val="en-US"/>
              </w:rPr>
            </w:pPr>
          </w:p>
        </w:tc>
        <w:tc>
          <w:tcPr>
            <w:tcW w:w="2403" w:type="dxa"/>
            <w:vMerge w:val="continue"/>
            <w:tcBorders>
              <w:top w:val="nil"/>
            </w:tcBorders>
            <w:tcMar>
              <w:top w:w="50" w:type="dxa"/>
              <w:left w:w="100" w:type="dxa"/>
            </w:tcMar>
          </w:tcPr>
          <w:p w14:paraId="0A227DF7">
            <w:pPr>
              <w:spacing w:line="240" w:lineRule="auto"/>
              <w:rPr>
                <w:rFonts w:ascii="Calibri" w:hAnsi="Calibri" w:eastAsia="Calibri" w:cs="Times New Roman"/>
                <w:lang w:val="en-US"/>
              </w:rPr>
            </w:pPr>
          </w:p>
        </w:tc>
      </w:tr>
      <w:tr w14:paraId="511C38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3FE4F49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6012" w:type="dxa"/>
            <w:tcMar>
              <w:top w:w="50" w:type="dxa"/>
              <w:left w:w="100" w:type="dxa"/>
            </w:tcMar>
            <w:vAlign w:val="center"/>
          </w:tcPr>
          <w:p w14:paraId="6C5861B0">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 Обязанности по дому</w:t>
            </w:r>
          </w:p>
        </w:tc>
        <w:tc>
          <w:tcPr>
            <w:tcW w:w="992" w:type="dxa"/>
            <w:tcMar>
              <w:top w:w="50" w:type="dxa"/>
              <w:left w:w="100" w:type="dxa"/>
            </w:tcMar>
            <w:vAlign w:val="center"/>
          </w:tcPr>
          <w:p w14:paraId="389DADF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9 </w:t>
            </w:r>
          </w:p>
        </w:tc>
        <w:tc>
          <w:tcPr>
            <w:tcW w:w="1134" w:type="dxa"/>
            <w:tcMar>
              <w:top w:w="50" w:type="dxa"/>
              <w:left w:w="100" w:type="dxa"/>
            </w:tcMar>
            <w:vAlign w:val="center"/>
          </w:tcPr>
          <w:p w14:paraId="5F20672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1A127E96">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085C3D82">
            <w:pPr>
              <w:spacing w:after="0" w:line="240" w:lineRule="auto"/>
              <w:ind w:left="135"/>
              <w:rPr>
                <w:rFonts w:ascii="Calibri" w:hAnsi="Calibri" w:eastAsia="Calibri" w:cs="Times New Roman"/>
                <w:lang w:val="en-US"/>
              </w:rPr>
            </w:pPr>
          </w:p>
        </w:tc>
      </w:tr>
      <w:tr w14:paraId="5A09B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7320715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6012" w:type="dxa"/>
            <w:tcMar>
              <w:top w:w="50" w:type="dxa"/>
              <w:left w:w="100" w:type="dxa"/>
            </w:tcMar>
            <w:vAlign w:val="center"/>
          </w:tcPr>
          <w:p w14:paraId="2AAC2994">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tc>
        <w:tc>
          <w:tcPr>
            <w:tcW w:w="992" w:type="dxa"/>
            <w:tcMar>
              <w:top w:w="50" w:type="dxa"/>
              <w:left w:w="100" w:type="dxa"/>
            </w:tcMar>
            <w:vAlign w:val="center"/>
          </w:tcPr>
          <w:p w14:paraId="0005A37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9 </w:t>
            </w:r>
          </w:p>
        </w:tc>
        <w:tc>
          <w:tcPr>
            <w:tcW w:w="1134" w:type="dxa"/>
            <w:tcMar>
              <w:top w:w="50" w:type="dxa"/>
              <w:left w:w="100" w:type="dxa"/>
            </w:tcMar>
            <w:vAlign w:val="center"/>
          </w:tcPr>
          <w:p w14:paraId="39E8A8A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2D8B14FC">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DAFB1CB">
            <w:pPr>
              <w:spacing w:after="0" w:line="240" w:lineRule="auto"/>
              <w:ind w:left="135"/>
              <w:rPr>
                <w:rFonts w:ascii="Calibri" w:hAnsi="Calibri" w:eastAsia="Calibri" w:cs="Times New Roman"/>
                <w:lang w:val="en-US"/>
              </w:rPr>
            </w:pPr>
          </w:p>
        </w:tc>
      </w:tr>
      <w:tr w14:paraId="74E53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592738B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6012" w:type="dxa"/>
            <w:tcMar>
              <w:top w:w="50" w:type="dxa"/>
              <w:left w:w="100" w:type="dxa"/>
            </w:tcMar>
            <w:vAlign w:val="center"/>
          </w:tcPr>
          <w:p w14:paraId="58800BAA">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 кино, театр, музей, спорт, музыка)</w:t>
            </w:r>
          </w:p>
        </w:tc>
        <w:tc>
          <w:tcPr>
            <w:tcW w:w="992" w:type="dxa"/>
            <w:tcMar>
              <w:top w:w="50" w:type="dxa"/>
              <w:left w:w="100" w:type="dxa"/>
            </w:tcMar>
            <w:vAlign w:val="center"/>
          </w:tcPr>
          <w:p w14:paraId="794EB60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134" w:type="dxa"/>
            <w:tcMar>
              <w:top w:w="50" w:type="dxa"/>
              <w:left w:w="100" w:type="dxa"/>
            </w:tcMar>
            <w:vAlign w:val="center"/>
          </w:tcPr>
          <w:p w14:paraId="4D91600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272" w:type="dxa"/>
            <w:tcMar>
              <w:top w:w="50" w:type="dxa"/>
              <w:left w:w="100" w:type="dxa"/>
            </w:tcMar>
            <w:vAlign w:val="center"/>
          </w:tcPr>
          <w:p w14:paraId="0DC71DE0">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12F725DA">
            <w:pPr>
              <w:spacing w:after="0" w:line="240" w:lineRule="auto"/>
              <w:ind w:left="135"/>
              <w:rPr>
                <w:rFonts w:ascii="Calibri" w:hAnsi="Calibri" w:eastAsia="Calibri" w:cs="Times New Roman"/>
                <w:lang w:val="en-US"/>
              </w:rPr>
            </w:pPr>
          </w:p>
        </w:tc>
      </w:tr>
      <w:tr w14:paraId="30982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19026AB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6012" w:type="dxa"/>
            <w:tcMar>
              <w:top w:w="50" w:type="dxa"/>
              <w:left w:w="100" w:type="dxa"/>
            </w:tcMar>
            <w:vAlign w:val="center"/>
          </w:tcPr>
          <w:p w14:paraId="4033FFDF">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 фитнес, сбалансированное питание</w:t>
            </w:r>
          </w:p>
        </w:tc>
        <w:tc>
          <w:tcPr>
            <w:tcW w:w="992" w:type="dxa"/>
            <w:tcMar>
              <w:top w:w="50" w:type="dxa"/>
              <w:left w:w="100" w:type="dxa"/>
            </w:tcMar>
            <w:vAlign w:val="center"/>
          </w:tcPr>
          <w:p w14:paraId="0783B08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 </w:t>
            </w:r>
          </w:p>
        </w:tc>
        <w:tc>
          <w:tcPr>
            <w:tcW w:w="1134" w:type="dxa"/>
            <w:tcMar>
              <w:top w:w="50" w:type="dxa"/>
              <w:left w:w="100" w:type="dxa"/>
            </w:tcMar>
            <w:vAlign w:val="center"/>
          </w:tcPr>
          <w:p w14:paraId="541139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272" w:type="dxa"/>
            <w:tcMar>
              <w:top w:w="50" w:type="dxa"/>
              <w:left w:w="100" w:type="dxa"/>
            </w:tcMar>
            <w:vAlign w:val="center"/>
          </w:tcPr>
          <w:p w14:paraId="4A3E2C7D">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6E07270">
            <w:pPr>
              <w:spacing w:after="0" w:line="240" w:lineRule="auto"/>
              <w:ind w:left="135"/>
              <w:rPr>
                <w:rFonts w:ascii="Calibri" w:hAnsi="Calibri" w:eastAsia="Calibri" w:cs="Times New Roman"/>
                <w:lang w:val="en-US"/>
              </w:rPr>
            </w:pPr>
          </w:p>
        </w:tc>
      </w:tr>
      <w:tr w14:paraId="4311E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5614032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6012" w:type="dxa"/>
            <w:tcMar>
              <w:top w:w="50" w:type="dxa"/>
              <w:left w:w="100" w:type="dxa"/>
            </w:tcMar>
            <w:vAlign w:val="center"/>
          </w:tcPr>
          <w:p w14:paraId="7BA48236">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w:t>
            </w:r>
          </w:p>
        </w:tc>
        <w:tc>
          <w:tcPr>
            <w:tcW w:w="992" w:type="dxa"/>
            <w:tcMar>
              <w:top w:w="50" w:type="dxa"/>
              <w:left w:w="100" w:type="dxa"/>
            </w:tcMar>
            <w:vAlign w:val="center"/>
          </w:tcPr>
          <w:p w14:paraId="74743D7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8 </w:t>
            </w:r>
          </w:p>
        </w:tc>
        <w:tc>
          <w:tcPr>
            <w:tcW w:w="1134" w:type="dxa"/>
            <w:tcMar>
              <w:top w:w="50" w:type="dxa"/>
              <w:left w:w="100" w:type="dxa"/>
            </w:tcMar>
            <w:vAlign w:val="center"/>
          </w:tcPr>
          <w:p w14:paraId="7D3B413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05B25349">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A79BEEC">
            <w:pPr>
              <w:spacing w:after="0" w:line="240" w:lineRule="auto"/>
              <w:ind w:left="135"/>
              <w:rPr>
                <w:rFonts w:ascii="Calibri" w:hAnsi="Calibri" w:eastAsia="Calibri" w:cs="Times New Roman"/>
                <w:lang w:val="en-US"/>
              </w:rPr>
            </w:pPr>
          </w:p>
        </w:tc>
      </w:tr>
      <w:tr w14:paraId="52C34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5A2E117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6012" w:type="dxa"/>
            <w:tcMar>
              <w:top w:w="50" w:type="dxa"/>
              <w:left w:w="100" w:type="dxa"/>
            </w:tcMar>
            <w:vAlign w:val="center"/>
          </w:tcPr>
          <w:p w14:paraId="1CABEE24">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eastAsia="Calibri" w:cs="Times New Roman"/>
                <w:color w:val="000000"/>
                <w:lang w:val="en-US"/>
              </w:rPr>
              <w:t>Переписка с иностранными сверстниками</w:t>
            </w:r>
          </w:p>
        </w:tc>
        <w:tc>
          <w:tcPr>
            <w:tcW w:w="992" w:type="dxa"/>
            <w:tcMar>
              <w:top w:w="50" w:type="dxa"/>
              <w:left w:w="100" w:type="dxa"/>
            </w:tcMar>
            <w:vAlign w:val="center"/>
          </w:tcPr>
          <w:p w14:paraId="1C01D3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134" w:type="dxa"/>
            <w:tcMar>
              <w:top w:w="50" w:type="dxa"/>
              <w:left w:w="100" w:type="dxa"/>
            </w:tcMar>
            <w:vAlign w:val="center"/>
          </w:tcPr>
          <w:p w14:paraId="444A06F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74BDBC1D">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352630B1">
            <w:pPr>
              <w:spacing w:after="0" w:line="240" w:lineRule="auto"/>
              <w:ind w:left="135"/>
              <w:rPr>
                <w:rFonts w:ascii="Calibri" w:hAnsi="Calibri" w:eastAsia="Calibri" w:cs="Times New Roman"/>
                <w:lang w:val="en-US"/>
              </w:rPr>
            </w:pPr>
          </w:p>
        </w:tc>
      </w:tr>
      <w:tr w14:paraId="237E1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7D36DBE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6012" w:type="dxa"/>
            <w:tcMar>
              <w:top w:w="50" w:type="dxa"/>
              <w:left w:w="100" w:type="dxa"/>
            </w:tcMar>
            <w:vAlign w:val="center"/>
          </w:tcPr>
          <w:p w14:paraId="29973DB5">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14:paraId="616D428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134" w:type="dxa"/>
            <w:tcMar>
              <w:top w:w="50" w:type="dxa"/>
              <w:left w:w="100" w:type="dxa"/>
            </w:tcMar>
            <w:vAlign w:val="center"/>
          </w:tcPr>
          <w:p w14:paraId="648E9FC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4D590909">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243A603">
            <w:pPr>
              <w:spacing w:after="0" w:line="240" w:lineRule="auto"/>
              <w:ind w:left="135"/>
              <w:rPr>
                <w:rFonts w:ascii="Calibri" w:hAnsi="Calibri" w:eastAsia="Calibri" w:cs="Times New Roman"/>
                <w:lang w:val="en-US"/>
              </w:rPr>
            </w:pPr>
          </w:p>
        </w:tc>
      </w:tr>
      <w:tr w14:paraId="48FA4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252FE8B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6012" w:type="dxa"/>
            <w:tcMar>
              <w:top w:w="50" w:type="dxa"/>
              <w:left w:w="100" w:type="dxa"/>
            </w:tcMar>
            <w:vAlign w:val="center"/>
          </w:tcPr>
          <w:p w14:paraId="10D33B0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Природа: дикие и домашние животные. </w:t>
            </w:r>
            <w:r>
              <w:rPr>
                <w:rFonts w:ascii="Times New Roman" w:hAnsi="Times New Roman" w:eastAsia="Calibri" w:cs="Times New Roman"/>
                <w:color w:val="000000"/>
                <w:lang w:val="en-US"/>
              </w:rPr>
              <w:t>Климат, погода</w:t>
            </w:r>
          </w:p>
        </w:tc>
        <w:tc>
          <w:tcPr>
            <w:tcW w:w="992" w:type="dxa"/>
            <w:tcMar>
              <w:top w:w="50" w:type="dxa"/>
              <w:left w:w="100" w:type="dxa"/>
            </w:tcMar>
            <w:vAlign w:val="center"/>
          </w:tcPr>
          <w:p w14:paraId="5773CB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13 </w:t>
            </w:r>
          </w:p>
        </w:tc>
        <w:tc>
          <w:tcPr>
            <w:tcW w:w="1134" w:type="dxa"/>
            <w:tcMar>
              <w:top w:w="50" w:type="dxa"/>
              <w:left w:w="100" w:type="dxa"/>
            </w:tcMar>
            <w:vAlign w:val="center"/>
          </w:tcPr>
          <w:p w14:paraId="67AF400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2ABF9719">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778CC67">
            <w:pPr>
              <w:spacing w:after="0" w:line="240" w:lineRule="auto"/>
              <w:ind w:left="135"/>
              <w:rPr>
                <w:rFonts w:ascii="Calibri" w:hAnsi="Calibri" w:eastAsia="Calibri" w:cs="Times New Roman"/>
                <w:lang w:val="en-US"/>
              </w:rPr>
            </w:pPr>
          </w:p>
        </w:tc>
      </w:tr>
      <w:tr w14:paraId="4D096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62469F1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6012" w:type="dxa"/>
            <w:tcMar>
              <w:top w:w="50" w:type="dxa"/>
              <w:left w:w="100" w:type="dxa"/>
            </w:tcMar>
            <w:vAlign w:val="center"/>
          </w:tcPr>
          <w:p w14:paraId="35DB951C">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Описание родного города (села). Транспорт</w:t>
            </w:r>
          </w:p>
        </w:tc>
        <w:tc>
          <w:tcPr>
            <w:tcW w:w="992" w:type="dxa"/>
            <w:tcMar>
              <w:top w:w="50" w:type="dxa"/>
              <w:left w:w="100" w:type="dxa"/>
            </w:tcMar>
            <w:vAlign w:val="center"/>
          </w:tcPr>
          <w:p w14:paraId="3DB7A34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134" w:type="dxa"/>
            <w:tcMar>
              <w:top w:w="50" w:type="dxa"/>
              <w:left w:w="100" w:type="dxa"/>
            </w:tcMar>
            <w:vAlign w:val="center"/>
          </w:tcPr>
          <w:p w14:paraId="74A3995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713C6444">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01B48E20">
            <w:pPr>
              <w:spacing w:after="0" w:line="240" w:lineRule="auto"/>
              <w:ind w:left="135"/>
              <w:rPr>
                <w:rFonts w:ascii="Calibri" w:hAnsi="Calibri" w:eastAsia="Calibri" w:cs="Times New Roman"/>
                <w:lang w:val="en-US"/>
              </w:rPr>
            </w:pPr>
          </w:p>
        </w:tc>
      </w:tr>
      <w:tr w14:paraId="02D12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54E11F8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6012" w:type="dxa"/>
            <w:tcMar>
              <w:top w:w="50" w:type="dxa"/>
              <w:left w:w="100" w:type="dxa"/>
            </w:tcMar>
            <w:vAlign w:val="center"/>
          </w:tcPr>
          <w:p w14:paraId="4A420A61">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журналы, Интернет)</w:t>
            </w:r>
          </w:p>
        </w:tc>
        <w:tc>
          <w:tcPr>
            <w:tcW w:w="992" w:type="dxa"/>
            <w:tcMar>
              <w:top w:w="50" w:type="dxa"/>
              <w:left w:w="100" w:type="dxa"/>
            </w:tcMar>
            <w:vAlign w:val="center"/>
          </w:tcPr>
          <w:p w14:paraId="5B77614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7 </w:t>
            </w:r>
          </w:p>
        </w:tc>
        <w:tc>
          <w:tcPr>
            <w:tcW w:w="1134" w:type="dxa"/>
            <w:tcMar>
              <w:top w:w="50" w:type="dxa"/>
              <w:left w:w="100" w:type="dxa"/>
            </w:tcMar>
            <w:vAlign w:val="center"/>
          </w:tcPr>
          <w:p w14:paraId="5385E3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272" w:type="dxa"/>
            <w:tcMar>
              <w:top w:w="50" w:type="dxa"/>
              <w:left w:w="100" w:type="dxa"/>
            </w:tcMar>
            <w:vAlign w:val="center"/>
          </w:tcPr>
          <w:p w14:paraId="5D06A205">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05F50F22">
            <w:pPr>
              <w:spacing w:after="0" w:line="240" w:lineRule="auto"/>
              <w:ind w:left="135"/>
              <w:rPr>
                <w:rFonts w:ascii="Calibri" w:hAnsi="Calibri" w:eastAsia="Calibri" w:cs="Times New Roman"/>
                <w:lang w:val="en-US"/>
              </w:rPr>
            </w:pPr>
          </w:p>
        </w:tc>
      </w:tr>
      <w:tr w14:paraId="546C8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2575216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6012" w:type="dxa"/>
            <w:tcMar>
              <w:top w:w="50" w:type="dxa"/>
              <w:left w:w="100" w:type="dxa"/>
            </w:tcMar>
            <w:vAlign w:val="center"/>
          </w:tcPr>
          <w:p w14:paraId="005A36CC">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92" w:type="dxa"/>
            <w:tcMar>
              <w:top w:w="50" w:type="dxa"/>
              <w:left w:w="100" w:type="dxa"/>
            </w:tcMar>
            <w:vAlign w:val="center"/>
          </w:tcPr>
          <w:p w14:paraId="7868D4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12 </w:t>
            </w:r>
          </w:p>
        </w:tc>
        <w:tc>
          <w:tcPr>
            <w:tcW w:w="1134" w:type="dxa"/>
            <w:tcMar>
              <w:top w:w="50" w:type="dxa"/>
              <w:left w:w="100" w:type="dxa"/>
            </w:tcMar>
            <w:vAlign w:val="center"/>
          </w:tcPr>
          <w:p w14:paraId="7702C6A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272" w:type="dxa"/>
            <w:tcMar>
              <w:top w:w="50" w:type="dxa"/>
              <w:left w:w="100" w:type="dxa"/>
            </w:tcMar>
            <w:vAlign w:val="center"/>
          </w:tcPr>
          <w:p w14:paraId="7755E95A">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723E95FE">
            <w:pPr>
              <w:spacing w:after="0" w:line="240" w:lineRule="auto"/>
              <w:ind w:left="135"/>
              <w:rPr>
                <w:rFonts w:ascii="Calibri" w:hAnsi="Calibri" w:eastAsia="Calibri" w:cs="Times New Roman"/>
                <w:lang w:val="en-US"/>
              </w:rPr>
            </w:pPr>
          </w:p>
        </w:tc>
      </w:tr>
      <w:tr w14:paraId="1249C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2" w:type="dxa"/>
            <w:tcMar>
              <w:top w:w="50" w:type="dxa"/>
              <w:left w:w="100" w:type="dxa"/>
            </w:tcMar>
            <w:vAlign w:val="center"/>
          </w:tcPr>
          <w:p w14:paraId="324D2EE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6012" w:type="dxa"/>
            <w:tcMar>
              <w:top w:w="50" w:type="dxa"/>
              <w:left w:w="100" w:type="dxa"/>
            </w:tcMar>
            <w:vAlign w:val="center"/>
          </w:tcPr>
          <w:p w14:paraId="22F67861">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учёные, писатели, поэты, спортсмены</w:t>
            </w:r>
          </w:p>
        </w:tc>
        <w:tc>
          <w:tcPr>
            <w:tcW w:w="992" w:type="dxa"/>
            <w:tcMar>
              <w:top w:w="50" w:type="dxa"/>
              <w:left w:w="100" w:type="dxa"/>
            </w:tcMar>
            <w:vAlign w:val="center"/>
          </w:tcPr>
          <w:p w14:paraId="19FC664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134" w:type="dxa"/>
            <w:tcMar>
              <w:top w:w="50" w:type="dxa"/>
              <w:left w:w="100" w:type="dxa"/>
            </w:tcMar>
            <w:vAlign w:val="center"/>
          </w:tcPr>
          <w:p w14:paraId="54BF20E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272" w:type="dxa"/>
            <w:tcMar>
              <w:top w:w="50" w:type="dxa"/>
              <w:left w:w="100" w:type="dxa"/>
            </w:tcMar>
            <w:vAlign w:val="center"/>
          </w:tcPr>
          <w:p w14:paraId="20289CFD">
            <w:pPr>
              <w:spacing w:after="0" w:line="240" w:lineRule="auto"/>
              <w:ind w:left="135"/>
              <w:jc w:val="center"/>
              <w:rPr>
                <w:rFonts w:ascii="Calibri" w:hAnsi="Calibri" w:eastAsia="Calibri" w:cs="Times New Roman"/>
                <w:lang w:val="en-US"/>
              </w:rPr>
            </w:pPr>
          </w:p>
        </w:tc>
        <w:tc>
          <w:tcPr>
            <w:tcW w:w="2403" w:type="dxa"/>
            <w:tcMar>
              <w:top w:w="50" w:type="dxa"/>
              <w:left w:w="100" w:type="dxa"/>
            </w:tcMar>
            <w:vAlign w:val="center"/>
          </w:tcPr>
          <w:p w14:paraId="42456A23">
            <w:pPr>
              <w:spacing w:after="0" w:line="240" w:lineRule="auto"/>
              <w:ind w:left="135"/>
              <w:rPr>
                <w:rFonts w:ascii="Calibri" w:hAnsi="Calibri" w:eastAsia="Calibri" w:cs="Times New Roman"/>
                <w:lang w:val="en-US"/>
              </w:rPr>
            </w:pPr>
          </w:p>
        </w:tc>
      </w:tr>
      <w:tr w14:paraId="55001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764" w:type="dxa"/>
            <w:gridSpan w:val="2"/>
            <w:tcMar>
              <w:top w:w="50" w:type="dxa"/>
              <w:left w:w="100" w:type="dxa"/>
            </w:tcMar>
            <w:vAlign w:val="center"/>
          </w:tcPr>
          <w:p w14:paraId="235C0381">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992" w:type="dxa"/>
            <w:tcMar>
              <w:top w:w="50" w:type="dxa"/>
              <w:left w:w="100" w:type="dxa"/>
            </w:tcMar>
            <w:vAlign w:val="center"/>
          </w:tcPr>
          <w:p w14:paraId="51C867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134" w:type="dxa"/>
            <w:tcMar>
              <w:top w:w="50" w:type="dxa"/>
              <w:left w:w="100" w:type="dxa"/>
            </w:tcMar>
            <w:vAlign w:val="center"/>
          </w:tcPr>
          <w:p w14:paraId="7280A42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272" w:type="dxa"/>
            <w:tcMar>
              <w:top w:w="50" w:type="dxa"/>
              <w:left w:w="100" w:type="dxa"/>
            </w:tcMar>
            <w:vAlign w:val="center"/>
          </w:tcPr>
          <w:p w14:paraId="5660471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2403" w:type="dxa"/>
            <w:tcMar>
              <w:top w:w="50" w:type="dxa"/>
              <w:left w:w="100" w:type="dxa"/>
            </w:tcMar>
            <w:vAlign w:val="center"/>
          </w:tcPr>
          <w:p w14:paraId="4360C8AC">
            <w:pPr>
              <w:spacing w:line="240" w:lineRule="auto"/>
              <w:rPr>
                <w:rFonts w:ascii="Calibri" w:hAnsi="Calibri" w:eastAsia="Calibri" w:cs="Times New Roman"/>
                <w:lang w:val="en-US"/>
              </w:rPr>
            </w:pPr>
          </w:p>
        </w:tc>
      </w:tr>
    </w:tbl>
    <w:p w14:paraId="3E92C83A">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1FF053B1">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9 КЛАСС </w:t>
      </w:r>
    </w:p>
    <w:tbl>
      <w:tblPr>
        <w:tblStyle w:val="7"/>
        <w:tblW w:w="0" w:type="auto"/>
        <w:tblCellSpacing w:w="0" w:type="dxa"/>
        <w:tblInd w:w="-6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25"/>
        <w:gridCol w:w="7514"/>
        <w:gridCol w:w="1134"/>
        <w:gridCol w:w="1275"/>
        <w:gridCol w:w="1134"/>
        <w:gridCol w:w="1691"/>
      </w:tblGrid>
      <w:tr w14:paraId="76644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vMerge w:val="restart"/>
            <w:tcMar>
              <w:top w:w="50" w:type="dxa"/>
              <w:left w:w="100" w:type="dxa"/>
            </w:tcMar>
            <w:vAlign w:val="center"/>
          </w:tcPr>
          <w:p w14:paraId="1E68575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272928EB">
            <w:pPr>
              <w:spacing w:after="0" w:line="240" w:lineRule="auto"/>
              <w:ind w:left="135"/>
              <w:rPr>
                <w:rFonts w:ascii="Calibri" w:hAnsi="Calibri" w:eastAsia="Calibri" w:cs="Times New Roman"/>
                <w:lang w:val="en-US"/>
              </w:rPr>
            </w:pPr>
          </w:p>
        </w:tc>
        <w:tc>
          <w:tcPr>
            <w:tcW w:w="7514" w:type="dxa"/>
            <w:vMerge w:val="restart"/>
            <w:tcMar>
              <w:top w:w="50" w:type="dxa"/>
              <w:left w:w="100" w:type="dxa"/>
            </w:tcMar>
            <w:vAlign w:val="center"/>
          </w:tcPr>
          <w:p w14:paraId="32CCAD96">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Наименование разделов и тем программы </w:t>
            </w:r>
          </w:p>
          <w:p w14:paraId="00304311">
            <w:pPr>
              <w:spacing w:after="0" w:line="240" w:lineRule="auto"/>
              <w:ind w:left="135"/>
              <w:rPr>
                <w:rFonts w:ascii="Calibri" w:hAnsi="Calibri" w:eastAsia="Calibri" w:cs="Times New Roman"/>
                <w:lang w:val="en-US"/>
              </w:rPr>
            </w:pPr>
          </w:p>
        </w:tc>
        <w:tc>
          <w:tcPr>
            <w:tcW w:w="3543" w:type="dxa"/>
            <w:gridSpan w:val="3"/>
            <w:tcMar>
              <w:top w:w="50" w:type="dxa"/>
              <w:left w:w="100" w:type="dxa"/>
            </w:tcMar>
            <w:vAlign w:val="center"/>
          </w:tcPr>
          <w:p w14:paraId="1AE923F4">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691" w:type="dxa"/>
            <w:vMerge w:val="restart"/>
            <w:tcMar>
              <w:top w:w="50" w:type="dxa"/>
              <w:left w:w="100" w:type="dxa"/>
            </w:tcMar>
            <w:vAlign w:val="center"/>
          </w:tcPr>
          <w:p w14:paraId="6F9F9AB2">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045EA3DD">
            <w:pPr>
              <w:spacing w:after="0" w:line="240" w:lineRule="auto"/>
              <w:ind w:left="135"/>
              <w:rPr>
                <w:rFonts w:ascii="Calibri" w:hAnsi="Calibri" w:eastAsia="Calibri" w:cs="Times New Roman"/>
                <w:lang w:val="en-US"/>
              </w:rPr>
            </w:pPr>
          </w:p>
        </w:tc>
      </w:tr>
      <w:tr w14:paraId="55730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vMerge w:val="continue"/>
            <w:tcBorders>
              <w:top w:val="nil"/>
            </w:tcBorders>
            <w:tcMar>
              <w:top w:w="50" w:type="dxa"/>
              <w:left w:w="100" w:type="dxa"/>
            </w:tcMar>
          </w:tcPr>
          <w:p w14:paraId="1038991F">
            <w:pPr>
              <w:spacing w:line="240" w:lineRule="auto"/>
              <w:rPr>
                <w:rFonts w:ascii="Calibri" w:hAnsi="Calibri" w:eastAsia="Calibri" w:cs="Times New Roman"/>
                <w:lang w:val="en-US"/>
              </w:rPr>
            </w:pPr>
          </w:p>
        </w:tc>
        <w:tc>
          <w:tcPr>
            <w:tcW w:w="7514" w:type="dxa"/>
            <w:vMerge w:val="continue"/>
            <w:tcBorders>
              <w:top w:val="nil"/>
            </w:tcBorders>
            <w:tcMar>
              <w:top w:w="50" w:type="dxa"/>
              <w:left w:w="100" w:type="dxa"/>
            </w:tcMar>
          </w:tcPr>
          <w:p w14:paraId="2D9241AF">
            <w:pPr>
              <w:spacing w:line="240" w:lineRule="auto"/>
              <w:rPr>
                <w:rFonts w:ascii="Calibri" w:hAnsi="Calibri" w:eastAsia="Calibri" w:cs="Times New Roman"/>
                <w:lang w:val="en-US"/>
              </w:rPr>
            </w:pPr>
          </w:p>
        </w:tc>
        <w:tc>
          <w:tcPr>
            <w:tcW w:w="1134" w:type="dxa"/>
            <w:tcMar>
              <w:top w:w="50" w:type="dxa"/>
              <w:left w:w="100" w:type="dxa"/>
            </w:tcMar>
            <w:vAlign w:val="center"/>
          </w:tcPr>
          <w:p w14:paraId="72AE4C14">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2902931B">
            <w:pPr>
              <w:spacing w:after="0" w:line="240" w:lineRule="auto"/>
              <w:ind w:left="135"/>
              <w:rPr>
                <w:rFonts w:ascii="Calibri" w:hAnsi="Calibri" w:eastAsia="Calibri" w:cs="Times New Roman"/>
                <w:lang w:val="en-US"/>
              </w:rPr>
            </w:pPr>
          </w:p>
        </w:tc>
        <w:tc>
          <w:tcPr>
            <w:tcW w:w="1275" w:type="dxa"/>
            <w:tcMar>
              <w:top w:w="50" w:type="dxa"/>
              <w:left w:w="100" w:type="dxa"/>
            </w:tcMar>
            <w:vAlign w:val="center"/>
          </w:tcPr>
          <w:p w14:paraId="14485800">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18302165">
            <w:pPr>
              <w:spacing w:after="0" w:line="240" w:lineRule="auto"/>
              <w:ind w:left="135"/>
              <w:rPr>
                <w:rFonts w:ascii="Calibri" w:hAnsi="Calibri" w:eastAsia="Calibri" w:cs="Times New Roman"/>
                <w:lang w:val="en-US"/>
              </w:rPr>
            </w:pPr>
          </w:p>
        </w:tc>
        <w:tc>
          <w:tcPr>
            <w:tcW w:w="1134" w:type="dxa"/>
            <w:tcMar>
              <w:top w:w="50" w:type="dxa"/>
              <w:left w:w="100" w:type="dxa"/>
            </w:tcMar>
            <w:vAlign w:val="center"/>
          </w:tcPr>
          <w:p w14:paraId="555A04CC">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35A5084A">
            <w:pPr>
              <w:spacing w:after="0" w:line="240" w:lineRule="auto"/>
              <w:ind w:left="135"/>
              <w:rPr>
                <w:rFonts w:ascii="Calibri" w:hAnsi="Calibri" w:eastAsia="Calibri" w:cs="Times New Roman"/>
                <w:lang w:val="en-US"/>
              </w:rPr>
            </w:pPr>
          </w:p>
        </w:tc>
        <w:tc>
          <w:tcPr>
            <w:tcW w:w="1691" w:type="dxa"/>
            <w:vMerge w:val="continue"/>
            <w:tcBorders>
              <w:top w:val="nil"/>
            </w:tcBorders>
            <w:tcMar>
              <w:top w:w="50" w:type="dxa"/>
              <w:left w:w="100" w:type="dxa"/>
            </w:tcMar>
          </w:tcPr>
          <w:p w14:paraId="2428AB70">
            <w:pPr>
              <w:spacing w:line="240" w:lineRule="auto"/>
              <w:rPr>
                <w:rFonts w:ascii="Calibri" w:hAnsi="Calibri" w:eastAsia="Calibri" w:cs="Times New Roman"/>
                <w:lang w:val="en-US"/>
              </w:rPr>
            </w:pPr>
          </w:p>
        </w:tc>
      </w:tr>
      <w:tr w14:paraId="1701A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05574A6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7514" w:type="dxa"/>
            <w:tcMar>
              <w:top w:w="50" w:type="dxa"/>
              <w:left w:w="100" w:type="dxa"/>
            </w:tcMar>
            <w:vAlign w:val="center"/>
          </w:tcPr>
          <w:p w14:paraId="40BD7C1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Взаимоотношения в семье и с друзьями. </w:t>
            </w:r>
            <w:r>
              <w:rPr>
                <w:rFonts w:ascii="Times New Roman" w:hAnsi="Times New Roman" w:eastAsia="Calibri" w:cs="Times New Roman"/>
                <w:color w:val="000000"/>
                <w:lang w:val="en-US"/>
              </w:rPr>
              <w:t>Конфликты и их разрешение</w:t>
            </w:r>
          </w:p>
        </w:tc>
        <w:tc>
          <w:tcPr>
            <w:tcW w:w="1134" w:type="dxa"/>
            <w:tcMar>
              <w:top w:w="50" w:type="dxa"/>
              <w:left w:w="100" w:type="dxa"/>
            </w:tcMar>
            <w:vAlign w:val="center"/>
          </w:tcPr>
          <w:p w14:paraId="5D524D9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11 </w:t>
            </w:r>
          </w:p>
        </w:tc>
        <w:tc>
          <w:tcPr>
            <w:tcW w:w="1275" w:type="dxa"/>
            <w:tcMar>
              <w:top w:w="50" w:type="dxa"/>
              <w:left w:w="100" w:type="dxa"/>
            </w:tcMar>
            <w:vAlign w:val="center"/>
          </w:tcPr>
          <w:p w14:paraId="63655A6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0922F227">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0E1BCF4F">
            <w:pPr>
              <w:spacing w:after="0" w:line="240" w:lineRule="auto"/>
              <w:ind w:left="135"/>
              <w:rPr>
                <w:rFonts w:ascii="Calibri" w:hAnsi="Calibri" w:eastAsia="Calibri" w:cs="Times New Roman"/>
                <w:lang w:val="en-US"/>
              </w:rPr>
            </w:pPr>
          </w:p>
        </w:tc>
      </w:tr>
      <w:tr w14:paraId="55113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35CBE0E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7514" w:type="dxa"/>
            <w:tcMar>
              <w:top w:w="50" w:type="dxa"/>
              <w:left w:w="100" w:type="dxa"/>
            </w:tcMar>
            <w:vAlign w:val="center"/>
          </w:tcPr>
          <w:p w14:paraId="261E2C9E">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w:t>
            </w:r>
          </w:p>
        </w:tc>
        <w:tc>
          <w:tcPr>
            <w:tcW w:w="1134" w:type="dxa"/>
            <w:tcMar>
              <w:top w:w="50" w:type="dxa"/>
              <w:left w:w="100" w:type="dxa"/>
            </w:tcMar>
            <w:vAlign w:val="center"/>
          </w:tcPr>
          <w:p w14:paraId="341968F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5 </w:t>
            </w:r>
          </w:p>
        </w:tc>
        <w:tc>
          <w:tcPr>
            <w:tcW w:w="1275" w:type="dxa"/>
            <w:tcMar>
              <w:top w:w="50" w:type="dxa"/>
              <w:left w:w="100" w:type="dxa"/>
            </w:tcMar>
            <w:vAlign w:val="center"/>
          </w:tcPr>
          <w:p w14:paraId="104C033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20EF77BB">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3DA6BB80">
            <w:pPr>
              <w:spacing w:after="0" w:line="240" w:lineRule="auto"/>
              <w:ind w:left="135"/>
              <w:rPr>
                <w:rFonts w:ascii="Calibri" w:hAnsi="Calibri" w:eastAsia="Calibri" w:cs="Times New Roman"/>
                <w:lang w:val="en-US"/>
              </w:rPr>
            </w:pPr>
          </w:p>
        </w:tc>
      </w:tr>
      <w:tr w14:paraId="5E606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63DBD80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7514" w:type="dxa"/>
            <w:tcMar>
              <w:top w:w="50" w:type="dxa"/>
              <w:left w:w="100" w:type="dxa"/>
            </w:tcMar>
            <w:vAlign w:val="center"/>
          </w:tcPr>
          <w:p w14:paraId="4DB7F882">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eastAsia="Calibri" w:cs="Times New Roman"/>
                <w:color w:val="000000"/>
                <w:lang w:val="en-US"/>
              </w:rPr>
              <w:t>Роль книги в жизни подростка</w:t>
            </w:r>
          </w:p>
        </w:tc>
        <w:tc>
          <w:tcPr>
            <w:tcW w:w="1134" w:type="dxa"/>
            <w:tcMar>
              <w:top w:w="50" w:type="dxa"/>
              <w:left w:w="100" w:type="dxa"/>
            </w:tcMar>
            <w:vAlign w:val="center"/>
          </w:tcPr>
          <w:p w14:paraId="59C7106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14 </w:t>
            </w:r>
          </w:p>
        </w:tc>
        <w:tc>
          <w:tcPr>
            <w:tcW w:w="1275" w:type="dxa"/>
            <w:tcMar>
              <w:top w:w="50" w:type="dxa"/>
              <w:left w:w="100" w:type="dxa"/>
            </w:tcMar>
            <w:vAlign w:val="center"/>
          </w:tcPr>
          <w:p w14:paraId="0028D6F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1215FD17">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31E3D2ED">
            <w:pPr>
              <w:spacing w:after="0" w:line="240" w:lineRule="auto"/>
              <w:ind w:left="135"/>
              <w:rPr>
                <w:rFonts w:ascii="Calibri" w:hAnsi="Calibri" w:eastAsia="Calibri" w:cs="Times New Roman"/>
                <w:lang w:val="en-US"/>
              </w:rPr>
            </w:pPr>
          </w:p>
        </w:tc>
      </w:tr>
      <w:tr w14:paraId="2EF2D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16FB8F0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7514" w:type="dxa"/>
            <w:tcMar>
              <w:top w:w="50" w:type="dxa"/>
              <w:left w:w="100" w:type="dxa"/>
            </w:tcMar>
            <w:vAlign w:val="center"/>
          </w:tcPr>
          <w:p w14:paraId="4E12F1D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Здоровый образ жизни: режим труда и отдыха, фитнес, сбалансированное питание. </w:t>
            </w:r>
            <w:r>
              <w:rPr>
                <w:rFonts w:ascii="Times New Roman" w:hAnsi="Times New Roman" w:eastAsia="Calibri" w:cs="Times New Roman"/>
                <w:color w:val="000000"/>
                <w:lang w:val="en-US"/>
              </w:rPr>
              <w:t>Посещение врача</w:t>
            </w:r>
          </w:p>
        </w:tc>
        <w:tc>
          <w:tcPr>
            <w:tcW w:w="1134" w:type="dxa"/>
            <w:tcMar>
              <w:top w:w="50" w:type="dxa"/>
              <w:left w:w="100" w:type="dxa"/>
            </w:tcMar>
            <w:vAlign w:val="center"/>
          </w:tcPr>
          <w:p w14:paraId="4473AA3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275" w:type="dxa"/>
            <w:tcMar>
              <w:top w:w="50" w:type="dxa"/>
              <w:left w:w="100" w:type="dxa"/>
            </w:tcMar>
            <w:vAlign w:val="center"/>
          </w:tcPr>
          <w:p w14:paraId="6B67EEA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42F2722F">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633C120D">
            <w:pPr>
              <w:spacing w:after="0" w:line="240" w:lineRule="auto"/>
              <w:ind w:left="135"/>
              <w:rPr>
                <w:rFonts w:ascii="Calibri" w:hAnsi="Calibri" w:eastAsia="Calibri" w:cs="Times New Roman"/>
                <w:lang w:val="en-US"/>
              </w:rPr>
            </w:pPr>
          </w:p>
        </w:tc>
      </w:tr>
      <w:tr w14:paraId="3CB2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61B8A89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7514" w:type="dxa"/>
            <w:tcMar>
              <w:top w:w="50" w:type="dxa"/>
              <w:left w:w="100" w:type="dxa"/>
            </w:tcMar>
            <w:vAlign w:val="center"/>
          </w:tcPr>
          <w:p w14:paraId="25B9C24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Покупки: одежда, обувь и продукты питания. </w:t>
            </w:r>
            <w:r>
              <w:rPr>
                <w:rFonts w:ascii="Times New Roman" w:hAnsi="Times New Roman" w:eastAsia="Calibri" w:cs="Times New Roman"/>
                <w:color w:val="000000"/>
                <w:lang w:val="en-US"/>
              </w:rPr>
              <w:t>Карманные деньги. Молодёжная мода</w:t>
            </w:r>
          </w:p>
        </w:tc>
        <w:tc>
          <w:tcPr>
            <w:tcW w:w="1134" w:type="dxa"/>
            <w:tcMar>
              <w:top w:w="50" w:type="dxa"/>
              <w:left w:w="100" w:type="dxa"/>
            </w:tcMar>
            <w:vAlign w:val="center"/>
          </w:tcPr>
          <w:p w14:paraId="70660C8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4 </w:t>
            </w:r>
          </w:p>
        </w:tc>
        <w:tc>
          <w:tcPr>
            <w:tcW w:w="1275" w:type="dxa"/>
            <w:tcMar>
              <w:top w:w="50" w:type="dxa"/>
              <w:left w:w="100" w:type="dxa"/>
            </w:tcMar>
            <w:vAlign w:val="center"/>
          </w:tcPr>
          <w:p w14:paraId="690B7CE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707A7D32">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035920DB">
            <w:pPr>
              <w:spacing w:after="0" w:line="240" w:lineRule="auto"/>
              <w:ind w:left="135"/>
              <w:rPr>
                <w:rFonts w:ascii="Calibri" w:hAnsi="Calibri" w:eastAsia="Calibri" w:cs="Times New Roman"/>
                <w:lang w:val="en-US"/>
              </w:rPr>
            </w:pPr>
          </w:p>
        </w:tc>
      </w:tr>
      <w:tr w14:paraId="22579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3AA8DC2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7514" w:type="dxa"/>
            <w:tcMar>
              <w:top w:w="50" w:type="dxa"/>
              <w:left w:w="100" w:type="dxa"/>
            </w:tcMar>
            <w:vAlign w:val="center"/>
          </w:tcPr>
          <w:p w14:paraId="00A1CA0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eastAsia="Calibri" w:cs="Times New Roman"/>
                <w:color w:val="000000"/>
                <w:lang w:val="en-US"/>
              </w:rPr>
              <w:t>Переписка с иностранными сверстниками</w:t>
            </w:r>
          </w:p>
        </w:tc>
        <w:tc>
          <w:tcPr>
            <w:tcW w:w="1134" w:type="dxa"/>
            <w:tcMar>
              <w:top w:w="50" w:type="dxa"/>
              <w:left w:w="100" w:type="dxa"/>
            </w:tcMar>
            <w:vAlign w:val="center"/>
          </w:tcPr>
          <w:p w14:paraId="6735D56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5 </w:t>
            </w:r>
          </w:p>
        </w:tc>
        <w:tc>
          <w:tcPr>
            <w:tcW w:w="1275" w:type="dxa"/>
            <w:tcMar>
              <w:top w:w="50" w:type="dxa"/>
              <w:left w:w="100" w:type="dxa"/>
            </w:tcMar>
            <w:vAlign w:val="center"/>
          </w:tcPr>
          <w:p w14:paraId="2E2EF03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424EF2C6">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1F7ED13B">
            <w:pPr>
              <w:spacing w:after="0" w:line="240" w:lineRule="auto"/>
              <w:ind w:left="135"/>
              <w:rPr>
                <w:rFonts w:ascii="Calibri" w:hAnsi="Calibri" w:eastAsia="Calibri" w:cs="Times New Roman"/>
                <w:lang w:val="en-US"/>
              </w:rPr>
            </w:pPr>
          </w:p>
        </w:tc>
      </w:tr>
      <w:tr w14:paraId="134A8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392E2D1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7514" w:type="dxa"/>
            <w:tcMar>
              <w:top w:w="50" w:type="dxa"/>
              <w:left w:w="100" w:type="dxa"/>
            </w:tcMar>
            <w:vAlign w:val="center"/>
          </w:tcPr>
          <w:p w14:paraId="4A1719DF">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Виды отдыха в различное время года. Путешествия по России и иностранным странам. </w:t>
            </w:r>
            <w:r>
              <w:rPr>
                <w:rFonts w:ascii="Times New Roman" w:hAnsi="Times New Roman" w:eastAsia="Calibri" w:cs="Times New Roman"/>
                <w:color w:val="000000"/>
                <w:lang w:val="en-US"/>
              </w:rPr>
              <w:t>Транспорт</w:t>
            </w:r>
          </w:p>
        </w:tc>
        <w:tc>
          <w:tcPr>
            <w:tcW w:w="1134" w:type="dxa"/>
            <w:tcMar>
              <w:top w:w="50" w:type="dxa"/>
              <w:left w:w="100" w:type="dxa"/>
            </w:tcMar>
            <w:vAlign w:val="center"/>
          </w:tcPr>
          <w:p w14:paraId="0238B74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12 </w:t>
            </w:r>
          </w:p>
        </w:tc>
        <w:tc>
          <w:tcPr>
            <w:tcW w:w="1275" w:type="dxa"/>
            <w:tcMar>
              <w:top w:w="50" w:type="dxa"/>
              <w:left w:w="100" w:type="dxa"/>
            </w:tcMar>
            <w:vAlign w:val="center"/>
          </w:tcPr>
          <w:p w14:paraId="7F2E03B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21830B65">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02A92E3A">
            <w:pPr>
              <w:spacing w:after="0" w:line="240" w:lineRule="auto"/>
              <w:ind w:left="135"/>
              <w:rPr>
                <w:rFonts w:ascii="Calibri" w:hAnsi="Calibri" w:eastAsia="Calibri" w:cs="Times New Roman"/>
                <w:lang w:val="en-US"/>
              </w:rPr>
            </w:pPr>
          </w:p>
        </w:tc>
      </w:tr>
      <w:tr w14:paraId="740E7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0B80FA9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7514" w:type="dxa"/>
            <w:tcMar>
              <w:top w:w="50" w:type="dxa"/>
              <w:left w:w="100" w:type="dxa"/>
            </w:tcMar>
            <w:vAlign w:val="center"/>
          </w:tcPr>
          <w:p w14:paraId="1097DA31">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Природа: флора и фауна. Проблемы экологии. Защита окружающей среды. Климат, погода. </w:t>
            </w:r>
            <w:r>
              <w:rPr>
                <w:rFonts w:ascii="Times New Roman" w:hAnsi="Times New Roman" w:eastAsia="Calibri" w:cs="Times New Roman"/>
                <w:color w:val="000000"/>
                <w:lang w:val="en-US"/>
              </w:rPr>
              <w:t>Стихийные бедствия</w:t>
            </w:r>
          </w:p>
        </w:tc>
        <w:tc>
          <w:tcPr>
            <w:tcW w:w="1134" w:type="dxa"/>
            <w:tcMar>
              <w:top w:w="50" w:type="dxa"/>
              <w:left w:w="100" w:type="dxa"/>
            </w:tcMar>
            <w:vAlign w:val="center"/>
          </w:tcPr>
          <w:p w14:paraId="14FFA74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11 </w:t>
            </w:r>
          </w:p>
        </w:tc>
        <w:tc>
          <w:tcPr>
            <w:tcW w:w="1275" w:type="dxa"/>
            <w:tcMar>
              <w:top w:w="50" w:type="dxa"/>
              <w:left w:w="100" w:type="dxa"/>
            </w:tcMar>
            <w:vAlign w:val="center"/>
          </w:tcPr>
          <w:p w14:paraId="0B91E7E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3AF31DE6">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7EC01DDA">
            <w:pPr>
              <w:spacing w:after="0" w:line="240" w:lineRule="auto"/>
              <w:ind w:left="135"/>
              <w:rPr>
                <w:rFonts w:ascii="Calibri" w:hAnsi="Calibri" w:eastAsia="Calibri" w:cs="Times New Roman"/>
                <w:lang w:val="en-US"/>
              </w:rPr>
            </w:pPr>
          </w:p>
        </w:tc>
      </w:tr>
      <w:tr w14:paraId="0AB40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5D4C475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7514" w:type="dxa"/>
            <w:tcMar>
              <w:top w:w="50" w:type="dxa"/>
              <w:left w:w="100" w:type="dxa"/>
            </w:tcMar>
            <w:vAlign w:val="center"/>
          </w:tcPr>
          <w:p w14:paraId="122DD2ED">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(телевидение, радио, пресса, Интернет)</w:t>
            </w:r>
          </w:p>
        </w:tc>
        <w:tc>
          <w:tcPr>
            <w:tcW w:w="1134" w:type="dxa"/>
            <w:tcMar>
              <w:top w:w="50" w:type="dxa"/>
              <w:left w:w="100" w:type="dxa"/>
            </w:tcMar>
            <w:vAlign w:val="center"/>
          </w:tcPr>
          <w:p w14:paraId="0EBE8A5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6 </w:t>
            </w:r>
          </w:p>
        </w:tc>
        <w:tc>
          <w:tcPr>
            <w:tcW w:w="1275" w:type="dxa"/>
            <w:tcMar>
              <w:top w:w="50" w:type="dxa"/>
              <w:left w:w="100" w:type="dxa"/>
            </w:tcMar>
            <w:vAlign w:val="center"/>
          </w:tcPr>
          <w:p w14:paraId="5AB1288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134" w:type="dxa"/>
            <w:tcMar>
              <w:top w:w="50" w:type="dxa"/>
              <w:left w:w="100" w:type="dxa"/>
            </w:tcMar>
            <w:vAlign w:val="center"/>
          </w:tcPr>
          <w:p w14:paraId="547EC054">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61848D0B">
            <w:pPr>
              <w:spacing w:after="0" w:line="240" w:lineRule="auto"/>
              <w:ind w:left="135"/>
              <w:rPr>
                <w:rFonts w:ascii="Calibri" w:hAnsi="Calibri" w:eastAsia="Calibri" w:cs="Times New Roman"/>
                <w:lang w:val="en-US"/>
              </w:rPr>
            </w:pPr>
          </w:p>
        </w:tc>
      </w:tr>
      <w:tr w14:paraId="772AD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46E8051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7514" w:type="dxa"/>
            <w:tcMar>
              <w:top w:w="50" w:type="dxa"/>
              <w:left w:w="100" w:type="dxa"/>
            </w:tcMar>
            <w:vAlign w:val="center"/>
          </w:tcPr>
          <w:p w14:paraId="5E0033C1">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134" w:type="dxa"/>
            <w:tcMar>
              <w:top w:w="50" w:type="dxa"/>
              <w:left w:w="100" w:type="dxa"/>
            </w:tcMar>
            <w:vAlign w:val="center"/>
          </w:tcPr>
          <w:p w14:paraId="4287B86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14 </w:t>
            </w:r>
          </w:p>
        </w:tc>
        <w:tc>
          <w:tcPr>
            <w:tcW w:w="1275" w:type="dxa"/>
            <w:tcMar>
              <w:top w:w="50" w:type="dxa"/>
              <w:left w:w="100" w:type="dxa"/>
            </w:tcMar>
            <w:vAlign w:val="center"/>
          </w:tcPr>
          <w:p w14:paraId="17B4D4C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134" w:type="dxa"/>
            <w:tcMar>
              <w:top w:w="50" w:type="dxa"/>
              <w:left w:w="100" w:type="dxa"/>
            </w:tcMar>
            <w:vAlign w:val="center"/>
          </w:tcPr>
          <w:p w14:paraId="7024C95A">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7491FBB4">
            <w:pPr>
              <w:spacing w:after="0" w:line="240" w:lineRule="auto"/>
              <w:ind w:left="135"/>
              <w:rPr>
                <w:rFonts w:ascii="Calibri" w:hAnsi="Calibri" w:eastAsia="Calibri" w:cs="Times New Roman"/>
                <w:lang w:val="en-US"/>
              </w:rPr>
            </w:pPr>
          </w:p>
        </w:tc>
      </w:tr>
      <w:tr w14:paraId="2B7DE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5" w:type="dxa"/>
            <w:tcMar>
              <w:top w:w="50" w:type="dxa"/>
              <w:left w:w="100" w:type="dxa"/>
            </w:tcMar>
            <w:vAlign w:val="center"/>
          </w:tcPr>
          <w:p w14:paraId="61DD2A4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7514" w:type="dxa"/>
            <w:tcMar>
              <w:top w:w="50" w:type="dxa"/>
              <w:left w:w="100" w:type="dxa"/>
            </w:tcMar>
            <w:vAlign w:val="center"/>
          </w:tcPr>
          <w:p w14:paraId="0221F359">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34" w:type="dxa"/>
            <w:tcMar>
              <w:top w:w="50" w:type="dxa"/>
              <w:left w:w="100" w:type="dxa"/>
            </w:tcMar>
            <w:vAlign w:val="center"/>
          </w:tcPr>
          <w:p w14:paraId="4B9354E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 </w:t>
            </w:r>
          </w:p>
        </w:tc>
        <w:tc>
          <w:tcPr>
            <w:tcW w:w="1275" w:type="dxa"/>
            <w:tcMar>
              <w:top w:w="50" w:type="dxa"/>
              <w:left w:w="100" w:type="dxa"/>
            </w:tcMar>
            <w:vAlign w:val="center"/>
          </w:tcPr>
          <w:p w14:paraId="48EA1C4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0.5 </w:t>
            </w:r>
          </w:p>
        </w:tc>
        <w:tc>
          <w:tcPr>
            <w:tcW w:w="1134" w:type="dxa"/>
            <w:tcMar>
              <w:top w:w="50" w:type="dxa"/>
              <w:left w:w="100" w:type="dxa"/>
            </w:tcMar>
            <w:vAlign w:val="center"/>
          </w:tcPr>
          <w:p w14:paraId="15971DC5">
            <w:pPr>
              <w:spacing w:after="0" w:line="240" w:lineRule="auto"/>
              <w:ind w:left="135"/>
              <w:jc w:val="center"/>
              <w:rPr>
                <w:rFonts w:ascii="Calibri" w:hAnsi="Calibri" w:eastAsia="Calibri" w:cs="Times New Roman"/>
                <w:lang w:val="en-US"/>
              </w:rPr>
            </w:pPr>
          </w:p>
        </w:tc>
        <w:tc>
          <w:tcPr>
            <w:tcW w:w="1691" w:type="dxa"/>
            <w:tcMar>
              <w:top w:w="50" w:type="dxa"/>
              <w:left w:w="100" w:type="dxa"/>
            </w:tcMar>
            <w:vAlign w:val="center"/>
          </w:tcPr>
          <w:p w14:paraId="24B727D2">
            <w:pPr>
              <w:spacing w:after="0" w:line="240" w:lineRule="auto"/>
              <w:ind w:left="135"/>
              <w:rPr>
                <w:rFonts w:ascii="Calibri" w:hAnsi="Calibri" w:eastAsia="Calibri" w:cs="Times New Roman"/>
                <w:lang w:val="en-US"/>
              </w:rPr>
            </w:pPr>
          </w:p>
        </w:tc>
      </w:tr>
      <w:tr w14:paraId="21223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39" w:type="dxa"/>
            <w:gridSpan w:val="2"/>
            <w:tcMar>
              <w:top w:w="50" w:type="dxa"/>
              <w:left w:w="100" w:type="dxa"/>
            </w:tcMar>
            <w:vAlign w:val="center"/>
          </w:tcPr>
          <w:p w14:paraId="5B593061">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4" w:type="dxa"/>
            <w:tcMar>
              <w:top w:w="50" w:type="dxa"/>
              <w:left w:w="100" w:type="dxa"/>
            </w:tcMar>
            <w:vAlign w:val="center"/>
          </w:tcPr>
          <w:p w14:paraId="1135FA2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275" w:type="dxa"/>
            <w:tcMar>
              <w:top w:w="50" w:type="dxa"/>
              <w:left w:w="100" w:type="dxa"/>
            </w:tcMar>
            <w:vAlign w:val="center"/>
          </w:tcPr>
          <w:p w14:paraId="180D5F2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134" w:type="dxa"/>
            <w:tcMar>
              <w:top w:w="50" w:type="dxa"/>
              <w:left w:w="100" w:type="dxa"/>
            </w:tcMar>
            <w:vAlign w:val="center"/>
          </w:tcPr>
          <w:p w14:paraId="3C90E27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1691" w:type="dxa"/>
            <w:tcMar>
              <w:top w:w="50" w:type="dxa"/>
              <w:left w:w="100" w:type="dxa"/>
            </w:tcMar>
            <w:vAlign w:val="center"/>
          </w:tcPr>
          <w:p w14:paraId="54A3675A">
            <w:pPr>
              <w:spacing w:line="240" w:lineRule="auto"/>
              <w:rPr>
                <w:rFonts w:ascii="Calibri" w:hAnsi="Calibri" w:eastAsia="Calibri" w:cs="Times New Roman"/>
                <w:lang w:val="en-US"/>
              </w:rPr>
            </w:pPr>
          </w:p>
        </w:tc>
      </w:tr>
    </w:tbl>
    <w:p w14:paraId="1E7B838F">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33830ABA">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bookmarkStart w:id="5" w:name="block-11845608"/>
    </w:p>
    <w:bookmarkEnd w:id="5"/>
    <w:p w14:paraId="5D19C918">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ПОУРОЧНОЕ ПЛАНИРОВАНИЕ </w:t>
      </w:r>
    </w:p>
    <w:p w14:paraId="62B88CBE">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2"/>
        <w:gridCol w:w="4521"/>
        <w:gridCol w:w="1135"/>
        <w:gridCol w:w="1402"/>
        <w:gridCol w:w="1510"/>
        <w:gridCol w:w="1054"/>
        <w:gridCol w:w="2883"/>
      </w:tblGrid>
      <w:tr w14:paraId="5F329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4BD8D55B">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2EFCBB76">
            <w:pPr>
              <w:spacing w:after="0" w:line="240" w:lineRule="auto"/>
              <w:ind w:left="135"/>
              <w:rPr>
                <w:rFonts w:ascii="Calibri" w:hAnsi="Calibri" w:eastAsia="Calibri" w:cs="Times New Roman"/>
                <w:lang w:val="en-US"/>
              </w:rPr>
            </w:pPr>
          </w:p>
        </w:tc>
        <w:tc>
          <w:tcPr>
            <w:tcW w:w="4019" w:type="dxa"/>
            <w:vMerge w:val="restart"/>
            <w:tcMar>
              <w:top w:w="50" w:type="dxa"/>
              <w:left w:w="100" w:type="dxa"/>
            </w:tcMar>
            <w:vAlign w:val="center"/>
          </w:tcPr>
          <w:p w14:paraId="6544286B">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Тема урока </w:t>
            </w:r>
          </w:p>
          <w:p w14:paraId="71B9EC15">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048660F3">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054" w:type="dxa"/>
            <w:vMerge w:val="restart"/>
            <w:tcMar>
              <w:top w:w="50" w:type="dxa"/>
              <w:left w:w="100" w:type="dxa"/>
            </w:tcMar>
            <w:vAlign w:val="center"/>
          </w:tcPr>
          <w:p w14:paraId="19B72FC4">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Дата изучения </w:t>
            </w:r>
          </w:p>
          <w:p w14:paraId="58D7B69D">
            <w:pPr>
              <w:spacing w:after="0" w:line="240" w:lineRule="auto"/>
              <w:ind w:left="135"/>
              <w:rPr>
                <w:rFonts w:ascii="Calibri" w:hAnsi="Calibri" w:eastAsia="Calibri" w:cs="Times New Roman"/>
                <w:lang w:val="en-US"/>
              </w:rPr>
            </w:pPr>
          </w:p>
        </w:tc>
        <w:tc>
          <w:tcPr>
            <w:tcW w:w="1850" w:type="dxa"/>
            <w:vMerge w:val="restart"/>
            <w:tcMar>
              <w:top w:w="50" w:type="dxa"/>
              <w:left w:w="100" w:type="dxa"/>
            </w:tcMar>
            <w:vAlign w:val="center"/>
          </w:tcPr>
          <w:p w14:paraId="3D77ED86">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15BE686A">
            <w:pPr>
              <w:spacing w:after="0" w:line="240" w:lineRule="auto"/>
              <w:ind w:left="135"/>
              <w:rPr>
                <w:rFonts w:ascii="Calibri" w:hAnsi="Calibri" w:eastAsia="Calibri" w:cs="Times New Roman"/>
                <w:lang w:val="en-US"/>
              </w:rPr>
            </w:pPr>
          </w:p>
        </w:tc>
      </w:tr>
      <w:tr w14:paraId="7CCC3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154FD8">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479954C5">
            <w:pPr>
              <w:spacing w:line="240" w:lineRule="auto"/>
              <w:rPr>
                <w:rFonts w:ascii="Calibri" w:hAnsi="Calibri" w:eastAsia="Calibri" w:cs="Times New Roman"/>
                <w:lang w:val="en-US"/>
              </w:rPr>
            </w:pPr>
          </w:p>
        </w:tc>
        <w:tc>
          <w:tcPr>
            <w:tcW w:w="722" w:type="dxa"/>
            <w:tcMar>
              <w:top w:w="50" w:type="dxa"/>
              <w:left w:w="100" w:type="dxa"/>
            </w:tcMar>
            <w:vAlign w:val="center"/>
          </w:tcPr>
          <w:p w14:paraId="1EF31E59">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72F20B26">
            <w:pPr>
              <w:spacing w:after="0" w:line="240" w:lineRule="auto"/>
              <w:ind w:left="135"/>
              <w:rPr>
                <w:rFonts w:ascii="Calibri" w:hAnsi="Calibri" w:eastAsia="Calibri" w:cs="Times New Roman"/>
                <w:lang w:val="en-US"/>
              </w:rPr>
            </w:pPr>
          </w:p>
        </w:tc>
        <w:tc>
          <w:tcPr>
            <w:tcW w:w="1402" w:type="dxa"/>
            <w:tcMar>
              <w:top w:w="50" w:type="dxa"/>
              <w:left w:w="100" w:type="dxa"/>
            </w:tcMar>
            <w:vAlign w:val="center"/>
          </w:tcPr>
          <w:p w14:paraId="5FA657F3">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3E4D5E0E">
            <w:pPr>
              <w:spacing w:after="0" w:line="240" w:lineRule="auto"/>
              <w:ind w:left="135"/>
              <w:rPr>
                <w:rFonts w:ascii="Calibri" w:hAnsi="Calibri" w:eastAsia="Calibri" w:cs="Times New Roman"/>
                <w:lang w:val="en-US"/>
              </w:rPr>
            </w:pPr>
          </w:p>
        </w:tc>
        <w:tc>
          <w:tcPr>
            <w:tcW w:w="1510" w:type="dxa"/>
            <w:tcMar>
              <w:top w:w="50" w:type="dxa"/>
              <w:left w:w="100" w:type="dxa"/>
            </w:tcMar>
            <w:vAlign w:val="center"/>
          </w:tcPr>
          <w:p w14:paraId="31E81756">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4E65D3AA">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34B0E153">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6E2A4CAC">
            <w:pPr>
              <w:spacing w:line="240" w:lineRule="auto"/>
              <w:rPr>
                <w:rFonts w:ascii="Calibri" w:hAnsi="Calibri" w:eastAsia="Calibri" w:cs="Times New Roman"/>
                <w:lang w:val="en-US"/>
              </w:rPr>
            </w:pPr>
          </w:p>
        </w:tc>
      </w:tr>
      <w:tr w14:paraId="34130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F9C7D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4019" w:type="dxa"/>
            <w:tcMar>
              <w:top w:w="50" w:type="dxa"/>
              <w:left w:w="100" w:type="dxa"/>
            </w:tcMar>
            <w:vAlign w:val="center"/>
          </w:tcPr>
          <w:p w14:paraId="54E3D4BD">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(члены моей семьи)</w:t>
            </w:r>
          </w:p>
        </w:tc>
        <w:tc>
          <w:tcPr>
            <w:tcW w:w="722" w:type="dxa"/>
            <w:tcMar>
              <w:top w:w="50" w:type="dxa"/>
              <w:left w:w="100" w:type="dxa"/>
            </w:tcMar>
            <w:vAlign w:val="center"/>
          </w:tcPr>
          <w:p w14:paraId="14F5DBA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D1EC41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C8EDE3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C8FE83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4A866D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"https://m.edsoo.ru/83514d30"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/83514</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30</w:t>
            </w:r>
            <w:r>
              <w:rPr>
                <w:rFonts w:ascii="Times New Roman" w:hAnsi="Times New Roman" w:eastAsia="Calibri" w:cs="Times New Roman"/>
                <w:color w:val="0000FF"/>
                <w:u w:val="single"/>
              </w:rPr>
              <w:fldChar w:fldCharType="end"/>
            </w:r>
          </w:p>
        </w:tc>
      </w:tr>
      <w:tr w14:paraId="7A464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A925D2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4019" w:type="dxa"/>
            <w:tcMar>
              <w:top w:w="50" w:type="dxa"/>
              <w:left w:w="100" w:type="dxa"/>
            </w:tcMar>
            <w:vAlign w:val="center"/>
          </w:tcPr>
          <w:p w14:paraId="43EADBC6">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(представление членов моей семьи)</w:t>
            </w:r>
          </w:p>
        </w:tc>
        <w:tc>
          <w:tcPr>
            <w:tcW w:w="722" w:type="dxa"/>
            <w:tcMar>
              <w:top w:w="50" w:type="dxa"/>
              <w:left w:w="100" w:type="dxa"/>
            </w:tcMar>
            <w:vAlign w:val="center"/>
          </w:tcPr>
          <w:p w14:paraId="78833C0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ECBEB2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EA048E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9E0557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DB71EF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"https://m.edsoo.ru/83514d30"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/83514</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30</w:t>
            </w:r>
            <w:r>
              <w:rPr>
                <w:rFonts w:ascii="Times New Roman" w:hAnsi="Times New Roman" w:eastAsia="Calibri" w:cs="Times New Roman"/>
                <w:color w:val="0000FF"/>
                <w:u w:val="single"/>
              </w:rPr>
              <w:fldChar w:fldCharType="end"/>
            </w:r>
          </w:p>
        </w:tc>
      </w:tr>
      <w:tr w14:paraId="68725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CEB1C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4019" w:type="dxa"/>
            <w:tcMar>
              <w:top w:w="50" w:type="dxa"/>
              <w:left w:w="100" w:type="dxa"/>
            </w:tcMar>
            <w:vAlign w:val="center"/>
          </w:tcPr>
          <w:p w14:paraId="2FF984E5">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(наши любимые занятия)</w:t>
            </w:r>
          </w:p>
        </w:tc>
        <w:tc>
          <w:tcPr>
            <w:tcW w:w="722" w:type="dxa"/>
            <w:tcMar>
              <w:top w:w="50" w:type="dxa"/>
              <w:left w:w="100" w:type="dxa"/>
            </w:tcMar>
            <w:vAlign w:val="center"/>
          </w:tcPr>
          <w:p w14:paraId="6D79878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AE3351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05502A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D80CB9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60CB72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"https://m.edsoo.ru/835159e2"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/835159</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10179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F58D0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4019" w:type="dxa"/>
            <w:tcMar>
              <w:top w:w="50" w:type="dxa"/>
              <w:left w:w="100" w:type="dxa"/>
            </w:tcMar>
            <w:vAlign w:val="center"/>
          </w:tcPr>
          <w:p w14:paraId="6C1B557C">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(проводим время вместе)</w:t>
            </w:r>
          </w:p>
        </w:tc>
        <w:tc>
          <w:tcPr>
            <w:tcW w:w="722" w:type="dxa"/>
            <w:tcMar>
              <w:top w:w="50" w:type="dxa"/>
              <w:left w:w="100" w:type="dxa"/>
            </w:tcMar>
            <w:vAlign w:val="center"/>
          </w:tcPr>
          <w:p w14:paraId="7B43239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273E76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9E0960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A346B0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F673C4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"https://m.edsoo.ru/83515bcc"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/83515</w:t>
            </w:r>
            <w:r>
              <w:rPr>
                <w:rFonts w:ascii="Times New Roman" w:hAnsi="Times New Roman" w:eastAsia="Calibri" w:cs="Times New Roman"/>
                <w:color w:val="0000FF"/>
                <w:u w:val="single"/>
                <w:lang w:val="en-US"/>
              </w:rPr>
              <w:t>bcc</w:t>
            </w:r>
            <w:r>
              <w:rPr>
                <w:rFonts w:ascii="Times New Roman" w:hAnsi="Times New Roman" w:eastAsia="Calibri" w:cs="Times New Roman"/>
                <w:color w:val="0000FF"/>
                <w:u w:val="single"/>
                <w:lang w:val="en-US"/>
              </w:rPr>
              <w:fldChar w:fldCharType="end"/>
            </w:r>
          </w:p>
        </w:tc>
      </w:tr>
      <w:tr w14:paraId="48FF2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D4EB6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4019" w:type="dxa"/>
            <w:tcMar>
              <w:top w:w="50" w:type="dxa"/>
              <w:left w:w="100" w:type="dxa"/>
            </w:tcMar>
            <w:vAlign w:val="center"/>
          </w:tcPr>
          <w:p w14:paraId="150EB78C">
            <w:pPr>
              <w:spacing w:after="0" w:line="240" w:lineRule="auto"/>
              <w:ind w:left="135"/>
              <w:rPr>
                <w:rFonts w:ascii="Calibri" w:hAnsi="Calibri" w:eastAsia="Calibri" w:cs="Times New Roman"/>
              </w:rPr>
            </w:pPr>
            <w:r>
              <w:rPr>
                <w:rFonts w:ascii="Times New Roman" w:hAnsi="Times New Roman" w:eastAsia="Calibri" w:cs="Times New Roman"/>
                <w:color w:val="000000"/>
              </w:rPr>
              <w:t>Семейные праздники и традиции (день рождения, Новый Год)</w:t>
            </w:r>
          </w:p>
        </w:tc>
        <w:tc>
          <w:tcPr>
            <w:tcW w:w="722" w:type="dxa"/>
            <w:tcMar>
              <w:top w:w="50" w:type="dxa"/>
              <w:left w:w="100" w:type="dxa"/>
            </w:tcMar>
            <w:vAlign w:val="center"/>
          </w:tcPr>
          <w:p w14:paraId="166CAC4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52AF2A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A30BCD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E8CA2B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CEDDEF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"https://m.edsoo.ru/83514efc"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/83514</w:t>
            </w:r>
            <w:r>
              <w:rPr>
                <w:rFonts w:ascii="Times New Roman" w:hAnsi="Times New Roman" w:eastAsia="Calibri" w:cs="Times New Roman"/>
                <w:color w:val="0000FF"/>
                <w:u w:val="single"/>
                <w:lang w:val="en-US"/>
              </w:rPr>
              <w:t>efc</w:t>
            </w:r>
            <w:r>
              <w:rPr>
                <w:rFonts w:ascii="Times New Roman" w:hAnsi="Times New Roman" w:eastAsia="Calibri" w:cs="Times New Roman"/>
                <w:color w:val="0000FF"/>
                <w:u w:val="single"/>
                <w:lang w:val="en-US"/>
              </w:rPr>
              <w:fldChar w:fldCharType="end"/>
            </w:r>
          </w:p>
        </w:tc>
      </w:tr>
      <w:tr w14:paraId="63044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E22DB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4019" w:type="dxa"/>
            <w:tcMar>
              <w:top w:w="50" w:type="dxa"/>
              <w:left w:w="100" w:type="dxa"/>
            </w:tcMar>
            <w:vAlign w:val="center"/>
          </w:tcPr>
          <w:p w14:paraId="787EA5DD">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(семейные праздники в разных странах)</w:t>
            </w:r>
          </w:p>
        </w:tc>
        <w:tc>
          <w:tcPr>
            <w:tcW w:w="722" w:type="dxa"/>
            <w:tcMar>
              <w:top w:w="50" w:type="dxa"/>
              <w:left w:w="100" w:type="dxa"/>
            </w:tcMar>
            <w:vAlign w:val="center"/>
          </w:tcPr>
          <w:p w14:paraId="7AAEF6E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9F924F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E7C05B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BCDB11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BCACB7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"https://m.edsoo.ru/83516f40"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40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"https://m.edsoo.ru/8351712a"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/8351712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5AC56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E0100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4019" w:type="dxa"/>
            <w:tcMar>
              <w:top w:w="50" w:type="dxa"/>
              <w:left w:w="100" w:type="dxa"/>
            </w:tcMar>
            <w:vAlign w:val="center"/>
          </w:tcPr>
          <w:p w14:paraId="3F97810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Моя семья. Мои друзья</w:t>
            </w:r>
          </w:p>
        </w:tc>
        <w:tc>
          <w:tcPr>
            <w:tcW w:w="722" w:type="dxa"/>
            <w:tcMar>
              <w:top w:w="50" w:type="dxa"/>
              <w:left w:w="100" w:type="dxa"/>
            </w:tcMar>
            <w:vAlign w:val="center"/>
          </w:tcPr>
          <w:p w14:paraId="527F5F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9811B7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25FBE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293D7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3CF35B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"https://m.edsoo.ru/8351609a"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/8351609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1337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F544B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4019" w:type="dxa"/>
            <w:tcMar>
              <w:top w:w="50" w:type="dxa"/>
              <w:left w:w="100" w:type="dxa"/>
            </w:tcMar>
            <w:vAlign w:val="center"/>
          </w:tcPr>
          <w:p w14:paraId="32790273">
            <w:pPr>
              <w:spacing w:after="0" w:line="240" w:lineRule="auto"/>
              <w:ind w:left="135"/>
              <w:rPr>
                <w:rFonts w:ascii="Calibri" w:hAnsi="Calibri" w:eastAsia="Calibri" w:cs="Times New Roman"/>
              </w:rPr>
            </w:pPr>
            <w:r>
              <w:rPr>
                <w:rFonts w:ascii="Times New Roman" w:hAnsi="Times New Roman" w:eastAsia="Calibri" w:cs="Times New Roman"/>
                <w:color w:val="000000"/>
              </w:rPr>
              <w:t>Моя семья. Мои друзья (мои вещи, одежда)</w:t>
            </w:r>
          </w:p>
        </w:tc>
        <w:tc>
          <w:tcPr>
            <w:tcW w:w="722" w:type="dxa"/>
            <w:tcMar>
              <w:top w:w="50" w:type="dxa"/>
              <w:left w:w="100" w:type="dxa"/>
            </w:tcMar>
            <w:vAlign w:val="center"/>
          </w:tcPr>
          <w:p w14:paraId="2C429C0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536596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CF3C8F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3E4865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B21A4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"https://m.edsoo.ru/83518002"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/83518002</w:t>
            </w:r>
            <w:r>
              <w:rPr>
                <w:rFonts w:ascii="Times New Roman" w:hAnsi="Times New Roman" w:eastAsia="Calibri" w:cs="Times New Roman"/>
                <w:color w:val="0000FF"/>
                <w:u w:val="single"/>
              </w:rPr>
              <w:fldChar w:fldCharType="end"/>
            </w:r>
          </w:p>
        </w:tc>
      </w:tr>
      <w:tr w14:paraId="5E2C5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3C8FE4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4019" w:type="dxa"/>
            <w:tcMar>
              <w:top w:w="50" w:type="dxa"/>
              <w:left w:w="100" w:type="dxa"/>
            </w:tcMar>
            <w:vAlign w:val="center"/>
          </w:tcPr>
          <w:p w14:paraId="645017EC">
            <w:pPr>
              <w:spacing w:after="0" w:line="240" w:lineRule="auto"/>
              <w:ind w:left="135"/>
              <w:rPr>
                <w:rFonts w:ascii="Calibri" w:hAnsi="Calibri" w:eastAsia="Calibri" w:cs="Times New Roman"/>
              </w:rPr>
            </w:pPr>
            <w:r>
              <w:rPr>
                <w:rFonts w:ascii="Times New Roman" w:hAnsi="Times New Roman" w:eastAsia="Calibri" w:cs="Times New Roman"/>
                <w:color w:val="000000"/>
              </w:rPr>
              <w:t>Мои друзья (взаимоотношения с друзьями)</w:t>
            </w:r>
          </w:p>
        </w:tc>
        <w:tc>
          <w:tcPr>
            <w:tcW w:w="722" w:type="dxa"/>
            <w:tcMar>
              <w:top w:w="50" w:type="dxa"/>
              <w:left w:w="100" w:type="dxa"/>
            </w:tcMar>
            <w:vAlign w:val="center"/>
          </w:tcPr>
          <w:p w14:paraId="73D55A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C2DB30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CA9454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F7623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CEE3D2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"https://m.edsoo.ru/83515ea6"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/83515</w:t>
            </w:r>
            <w:r>
              <w:rPr>
                <w:rFonts w:ascii="Times New Roman" w:hAnsi="Times New Roman" w:eastAsia="Calibri" w:cs="Times New Roman"/>
                <w:color w:val="0000FF"/>
                <w:u w:val="single"/>
                <w:lang w:val="en-US"/>
              </w:rPr>
              <w:t>ea</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0813F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B5C8F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4019" w:type="dxa"/>
            <w:tcMar>
              <w:top w:w="50" w:type="dxa"/>
              <w:left w:w="100" w:type="dxa"/>
            </w:tcMar>
            <w:vAlign w:val="center"/>
          </w:tcPr>
          <w:p w14:paraId="2D35ADF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Мои друзья (совместные занятия)</w:t>
            </w:r>
          </w:p>
        </w:tc>
        <w:tc>
          <w:tcPr>
            <w:tcW w:w="722" w:type="dxa"/>
            <w:tcMar>
              <w:top w:w="50" w:type="dxa"/>
              <w:left w:w="100" w:type="dxa"/>
            </w:tcMar>
            <w:vAlign w:val="center"/>
          </w:tcPr>
          <w:p w14:paraId="1692686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490797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1E6951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43BEFA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E839A8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"https://m.edsoo.ru/83516252"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/83516252</w:t>
            </w:r>
            <w:r>
              <w:rPr>
                <w:rFonts w:ascii="Times New Roman" w:hAnsi="Times New Roman" w:eastAsia="Calibri" w:cs="Times New Roman"/>
                <w:color w:val="0000FF"/>
                <w:u w:val="single"/>
              </w:rPr>
              <w:fldChar w:fldCharType="end"/>
            </w:r>
          </w:p>
        </w:tc>
      </w:tr>
      <w:tr w14:paraId="006D2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3EEB9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4019" w:type="dxa"/>
            <w:tcMar>
              <w:top w:w="50" w:type="dxa"/>
              <w:left w:w="100" w:type="dxa"/>
            </w:tcMar>
            <w:vAlign w:val="center"/>
          </w:tcPr>
          <w:p w14:paraId="194E4339">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6A26094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EC18EA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C61C94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3B6E90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499692B">
            <w:pPr>
              <w:spacing w:after="0" w:line="240" w:lineRule="auto"/>
              <w:ind w:left="135"/>
              <w:rPr>
                <w:rFonts w:ascii="Calibri" w:hAnsi="Calibri" w:eastAsia="Calibri" w:cs="Times New Roman"/>
                <w:lang w:val="en-US"/>
              </w:rPr>
            </w:pPr>
          </w:p>
        </w:tc>
      </w:tr>
      <w:tr w14:paraId="6DF7F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5AA355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4019" w:type="dxa"/>
            <w:tcMar>
              <w:top w:w="50" w:type="dxa"/>
              <w:left w:w="100" w:type="dxa"/>
            </w:tcMar>
            <w:vAlign w:val="center"/>
          </w:tcPr>
          <w:p w14:paraId="7BC768A5">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0F8DF3F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82BA83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352875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442F0B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C86BC5D">
            <w:pPr>
              <w:spacing w:after="0" w:line="240" w:lineRule="auto"/>
              <w:ind w:left="135"/>
              <w:rPr>
                <w:rFonts w:ascii="Calibri" w:hAnsi="Calibri" w:eastAsia="Calibri" w:cs="Times New Roman"/>
                <w:lang w:val="en-US"/>
              </w:rPr>
            </w:pPr>
          </w:p>
        </w:tc>
      </w:tr>
      <w:tr w14:paraId="66FB5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FB75F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13</w:t>
            </w:r>
          </w:p>
        </w:tc>
        <w:tc>
          <w:tcPr>
            <w:tcW w:w="4019" w:type="dxa"/>
            <w:tcMar>
              <w:top w:w="50" w:type="dxa"/>
              <w:left w:w="100" w:type="dxa"/>
            </w:tcMar>
            <w:vAlign w:val="center"/>
          </w:tcPr>
          <w:p w14:paraId="6A2C5905">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Члены семьи: описание внешности</w:t>
            </w:r>
          </w:p>
        </w:tc>
        <w:tc>
          <w:tcPr>
            <w:tcW w:w="722" w:type="dxa"/>
            <w:tcMar>
              <w:top w:w="50" w:type="dxa"/>
              <w:left w:w="100" w:type="dxa"/>
            </w:tcMar>
            <w:vAlign w:val="center"/>
          </w:tcPr>
          <w:p w14:paraId="0814EDE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133A72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0B87EF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F95920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66DBA4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"https://m.edsoo.ru/8351655e"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/8351655</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7BC1E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A076FB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14</w:t>
            </w:r>
          </w:p>
        </w:tc>
        <w:tc>
          <w:tcPr>
            <w:tcW w:w="4019" w:type="dxa"/>
            <w:tcMar>
              <w:top w:w="50" w:type="dxa"/>
              <w:left w:w="100" w:type="dxa"/>
            </w:tcMar>
            <w:vAlign w:val="center"/>
          </w:tcPr>
          <w:p w14:paraId="5A4120E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Члены семьи: описание характера</w:t>
            </w:r>
          </w:p>
        </w:tc>
        <w:tc>
          <w:tcPr>
            <w:tcW w:w="722" w:type="dxa"/>
            <w:tcMar>
              <w:top w:w="50" w:type="dxa"/>
              <w:left w:w="100" w:type="dxa"/>
            </w:tcMar>
            <w:vAlign w:val="center"/>
          </w:tcPr>
          <w:p w14:paraId="27B7DC7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7DCF33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4FA2CD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DA3128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61FFE0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"https://m.edsoo.ru/835163f6"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203FE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54BFA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15</w:t>
            </w:r>
          </w:p>
        </w:tc>
        <w:tc>
          <w:tcPr>
            <w:tcW w:w="4019" w:type="dxa"/>
            <w:tcMar>
              <w:top w:w="50" w:type="dxa"/>
              <w:left w:w="100" w:type="dxa"/>
            </w:tcMar>
            <w:vAlign w:val="center"/>
          </w:tcPr>
          <w:p w14:paraId="41CF50D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Мои друзья: описание внешности</w:t>
            </w:r>
          </w:p>
        </w:tc>
        <w:tc>
          <w:tcPr>
            <w:tcW w:w="722" w:type="dxa"/>
            <w:tcMar>
              <w:top w:w="50" w:type="dxa"/>
              <w:left w:w="100" w:type="dxa"/>
            </w:tcMar>
            <w:vAlign w:val="center"/>
          </w:tcPr>
          <w:p w14:paraId="3E2402B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90AD84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1B3451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2A1388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3D240C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"https://m.edsoo.ru/83516c0c"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24B97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CC01D1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16</w:t>
            </w:r>
          </w:p>
        </w:tc>
        <w:tc>
          <w:tcPr>
            <w:tcW w:w="4019" w:type="dxa"/>
            <w:tcMar>
              <w:top w:w="50" w:type="dxa"/>
              <w:left w:w="100" w:type="dxa"/>
            </w:tcMar>
            <w:vAlign w:val="center"/>
          </w:tcPr>
          <w:p w14:paraId="2B576DE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Мои друзья: описание характера</w:t>
            </w:r>
          </w:p>
        </w:tc>
        <w:tc>
          <w:tcPr>
            <w:tcW w:w="722" w:type="dxa"/>
            <w:tcMar>
              <w:top w:w="50" w:type="dxa"/>
              <w:left w:w="100" w:type="dxa"/>
            </w:tcMar>
            <w:vAlign w:val="center"/>
          </w:tcPr>
          <w:p w14:paraId="1723E2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0F60F5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8E9D28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BD8651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142B23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"https://m.edsoo.ru/83516dba"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/83516</w:t>
            </w:r>
            <w:r>
              <w:rPr>
                <w:rFonts w:ascii="Times New Roman" w:hAnsi="Times New Roman" w:eastAsia="Calibri" w:cs="Times New Roman"/>
                <w:color w:val="0000FF"/>
                <w:u w:val="single"/>
                <w:lang w:val="en-US"/>
              </w:rPr>
              <w:t>dba</w:t>
            </w:r>
            <w:r>
              <w:rPr>
                <w:rFonts w:ascii="Times New Roman" w:hAnsi="Times New Roman" w:eastAsia="Calibri" w:cs="Times New Roman"/>
                <w:color w:val="0000FF"/>
                <w:u w:val="single"/>
                <w:lang w:val="en-US"/>
              </w:rPr>
              <w:fldChar w:fldCharType="end"/>
            </w:r>
          </w:p>
        </w:tc>
      </w:tr>
      <w:tr w14:paraId="1F86D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77CC4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17</w:t>
            </w:r>
          </w:p>
        </w:tc>
        <w:tc>
          <w:tcPr>
            <w:tcW w:w="4019" w:type="dxa"/>
            <w:tcMar>
              <w:top w:w="50" w:type="dxa"/>
              <w:left w:w="100" w:type="dxa"/>
            </w:tcMar>
            <w:vAlign w:val="center"/>
          </w:tcPr>
          <w:p w14:paraId="3143362F">
            <w:pPr>
              <w:spacing w:after="0" w:line="240" w:lineRule="auto"/>
              <w:ind w:left="135"/>
              <w:rPr>
                <w:rFonts w:ascii="Calibri" w:hAnsi="Calibri" w:eastAsia="Calibri" w:cs="Times New Roman"/>
              </w:rPr>
            </w:pPr>
            <w:r>
              <w:rPr>
                <w:rFonts w:ascii="Times New Roman" w:hAnsi="Times New Roman" w:eastAsia="Calibri" w:cs="Times New Roman"/>
                <w:color w:val="000000"/>
              </w:rPr>
              <w:t>Мой любимый герой (описание внешности и характера)</w:t>
            </w:r>
          </w:p>
        </w:tc>
        <w:tc>
          <w:tcPr>
            <w:tcW w:w="722" w:type="dxa"/>
            <w:tcMar>
              <w:top w:w="50" w:type="dxa"/>
              <w:left w:w="100" w:type="dxa"/>
            </w:tcMar>
            <w:vAlign w:val="center"/>
          </w:tcPr>
          <w:p w14:paraId="6DBA6E8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1E36DF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F572EE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3333CF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C45A82E">
            <w:pPr>
              <w:spacing w:after="0" w:line="240" w:lineRule="auto"/>
              <w:ind w:left="135"/>
              <w:rPr>
                <w:rFonts w:ascii="Calibri" w:hAnsi="Calibri" w:eastAsia="Calibri" w:cs="Times New Roman"/>
                <w:lang w:val="en-US"/>
              </w:rPr>
            </w:pPr>
          </w:p>
        </w:tc>
      </w:tr>
      <w:tr w14:paraId="63063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CFFA1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18</w:t>
            </w:r>
          </w:p>
        </w:tc>
        <w:tc>
          <w:tcPr>
            <w:tcW w:w="4019" w:type="dxa"/>
            <w:tcMar>
              <w:top w:w="50" w:type="dxa"/>
              <w:left w:w="100" w:type="dxa"/>
            </w:tcMar>
            <w:vAlign w:val="center"/>
          </w:tcPr>
          <w:p w14:paraId="2021F323">
            <w:pPr>
              <w:spacing w:after="0" w:line="240" w:lineRule="auto"/>
              <w:ind w:left="135"/>
              <w:rPr>
                <w:rFonts w:ascii="Calibri" w:hAnsi="Calibri" w:eastAsia="Calibri" w:cs="Times New Roman"/>
              </w:rPr>
            </w:pPr>
            <w:r>
              <w:rPr>
                <w:rFonts w:ascii="Times New Roman" w:hAnsi="Times New Roman" w:eastAsia="Calibri" w:cs="Times New Roman"/>
                <w:color w:val="000000"/>
              </w:rPr>
              <w:t>Мой любимый литературный персонаж (описание внешности и характера)</w:t>
            </w:r>
          </w:p>
        </w:tc>
        <w:tc>
          <w:tcPr>
            <w:tcW w:w="722" w:type="dxa"/>
            <w:tcMar>
              <w:top w:w="50" w:type="dxa"/>
              <w:left w:w="100" w:type="dxa"/>
            </w:tcMar>
            <w:vAlign w:val="center"/>
          </w:tcPr>
          <w:p w14:paraId="6177408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06C3F0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B209C9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CECD50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B44D314">
            <w:pPr>
              <w:spacing w:after="0" w:line="240" w:lineRule="auto"/>
              <w:ind w:left="135"/>
              <w:rPr>
                <w:rFonts w:ascii="Calibri" w:hAnsi="Calibri" w:eastAsia="Calibri" w:cs="Times New Roman"/>
                <w:lang w:val="en-US"/>
              </w:rPr>
            </w:pPr>
          </w:p>
        </w:tc>
      </w:tr>
      <w:tr w14:paraId="5150E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FF996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19</w:t>
            </w:r>
          </w:p>
        </w:tc>
        <w:tc>
          <w:tcPr>
            <w:tcW w:w="4019" w:type="dxa"/>
            <w:tcMar>
              <w:top w:w="50" w:type="dxa"/>
              <w:left w:w="100" w:type="dxa"/>
            </w:tcMar>
            <w:vAlign w:val="center"/>
          </w:tcPr>
          <w:p w14:paraId="6627C879">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"Внешность и характер человека (литературного персонажа)"</w:t>
            </w:r>
          </w:p>
        </w:tc>
        <w:tc>
          <w:tcPr>
            <w:tcW w:w="722" w:type="dxa"/>
            <w:tcMar>
              <w:top w:w="50" w:type="dxa"/>
              <w:left w:w="100" w:type="dxa"/>
            </w:tcMar>
            <w:vAlign w:val="center"/>
          </w:tcPr>
          <w:p w14:paraId="5DD2761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B28233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A52ED9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23E948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FE28E71">
            <w:pPr>
              <w:spacing w:after="0" w:line="240" w:lineRule="auto"/>
              <w:ind w:left="135"/>
              <w:rPr>
                <w:rFonts w:ascii="Calibri" w:hAnsi="Calibri" w:eastAsia="Calibri" w:cs="Times New Roman"/>
                <w:lang w:val="en-US"/>
              </w:rPr>
            </w:pPr>
          </w:p>
        </w:tc>
      </w:tr>
      <w:tr w14:paraId="48DEF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F554B2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20</w:t>
            </w:r>
          </w:p>
        </w:tc>
        <w:tc>
          <w:tcPr>
            <w:tcW w:w="4019" w:type="dxa"/>
            <w:tcMar>
              <w:top w:w="50" w:type="dxa"/>
              <w:left w:w="100" w:type="dxa"/>
            </w:tcMar>
            <w:vAlign w:val="center"/>
          </w:tcPr>
          <w:p w14:paraId="32602BBA">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"Внешность и характер человека (литературного персонажа)"</w:t>
            </w:r>
          </w:p>
        </w:tc>
        <w:tc>
          <w:tcPr>
            <w:tcW w:w="722" w:type="dxa"/>
            <w:tcMar>
              <w:top w:w="50" w:type="dxa"/>
              <w:left w:w="100" w:type="dxa"/>
            </w:tcMar>
            <w:vAlign w:val="center"/>
          </w:tcPr>
          <w:p w14:paraId="126EF31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360623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3D938E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9F9E2A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5C45485">
            <w:pPr>
              <w:spacing w:after="0" w:line="240" w:lineRule="auto"/>
              <w:ind w:left="135"/>
              <w:rPr>
                <w:rFonts w:ascii="Calibri" w:hAnsi="Calibri" w:eastAsia="Calibri" w:cs="Times New Roman"/>
                <w:lang w:val="en-US"/>
              </w:rPr>
            </w:pPr>
          </w:p>
        </w:tc>
      </w:tr>
      <w:tr w14:paraId="0DF83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A58EF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21</w:t>
            </w:r>
          </w:p>
        </w:tc>
        <w:tc>
          <w:tcPr>
            <w:tcW w:w="4019" w:type="dxa"/>
            <w:tcMar>
              <w:top w:w="50" w:type="dxa"/>
              <w:left w:w="100" w:type="dxa"/>
            </w:tcMar>
            <w:vAlign w:val="center"/>
          </w:tcPr>
          <w:p w14:paraId="19D9949B">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современных подростков (любимые увлечения)</w:t>
            </w:r>
          </w:p>
        </w:tc>
        <w:tc>
          <w:tcPr>
            <w:tcW w:w="722" w:type="dxa"/>
            <w:tcMar>
              <w:top w:w="50" w:type="dxa"/>
              <w:left w:w="100" w:type="dxa"/>
            </w:tcMar>
            <w:vAlign w:val="center"/>
          </w:tcPr>
          <w:p w14:paraId="67AEE9E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DB6779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B48CD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D48EBE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9687FA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"https://m.edsoo.ru/8351997a"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/8351997</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7E8A4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6DDFF0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22</w:t>
            </w:r>
          </w:p>
        </w:tc>
        <w:tc>
          <w:tcPr>
            <w:tcW w:w="4019" w:type="dxa"/>
            <w:tcMar>
              <w:top w:w="50" w:type="dxa"/>
              <w:left w:w="100" w:type="dxa"/>
            </w:tcMar>
            <w:vAlign w:val="center"/>
          </w:tcPr>
          <w:p w14:paraId="57A0347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современных подростков (любимые занятия)</w:t>
            </w:r>
          </w:p>
        </w:tc>
        <w:tc>
          <w:tcPr>
            <w:tcW w:w="722" w:type="dxa"/>
            <w:tcMar>
              <w:top w:w="50" w:type="dxa"/>
              <w:left w:w="100" w:type="dxa"/>
            </w:tcMar>
            <w:vAlign w:val="center"/>
          </w:tcPr>
          <w:p w14:paraId="1F6AA6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1D550D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CC7115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408D88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BE2F9E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"https://m.edsoo.ru/8351760c"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/8351760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075DD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14B5F2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23</w:t>
            </w:r>
          </w:p>
        </w:tc>
        <w:tc>
          <w:tcPr>
            <w:tcW w:w="4019" w:type="dxa"/>
            <w:tcMar>
              <w:top w:w="50" w:type="dxa"/>
              <w:left w:w="100" w:type="dxa"/>
            </w:tcMar>
            <w:vAlign w:val="center"/>
          </w:tcPr>
          <w:p w14:paraId="07FA807E">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современных подростков (места для отдыха)</w:t>
            </w:r>
          </w:p>
        </w:tc>
        <w:tc>
          <w:tcPr>
            <w:tcW w:w="722" w:type="dxa"/>
            <w:tcMar>
              <w:top w:w="50" w:type="dxa"/>
              <w:left w:w="100" w:type="dxa"/>
            </w:tcMar>
            <w:vAlign w:val="center"/>
          </w:tcPr>
          <w:p w14:paraId="4165CA4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05F0D3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89C0CC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A44520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6111B14">
            <w:pPr>
              <w:spacing w:after="0" w:line="240" w:lineRule="auto"/>
              <w:ind w:left="135"/>
              <w:rPr>
                <w:rFonts w:ascii="Calibri" w:hAnsi="Calibri" w:eastAsia="Calibri" w:cs="Times New Roman"/>
                <w:lang w:val="en-US"/>
              </w:rPr>
            </w:pPr>
          </w:p>
        </w:tc>
      </w:tr>
      <w:tr w14:paraId="5F3DF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B70D5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24</w:t>
            </w:r>
          </w:p>
        </w:tc>
        <w:tc>
          <w:tcPr>
            <w:tcW w:w="4019" w:type="dxa"/>
            <w:tcMar>
              <w:top w:w="50" w:type="dxa"/>
              <w:left w:w="100" w:type="dxa"/>
            </w:tcMar>
            <w:vAlign w:val="center"/>
          </w:tcPr>
          <w:p w14:paraId="601EDE1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Мое свободное время (театр)</w:t>
            </w:r>
          </w:p>
        </w:tc>
        <w:tc>
          <w:tcPr>
            <w:tcW w:w="722" w:type="dxa"/>
            <w:tcMar>
              <w:top w:w="50" w:type="dxa"/>
              <w:left w:w="100" w:type="dxa"/>
            </w:tcMar>
            <w:vAlign w:val="center"/>
          </w:tcPr>
          <w:p w14:paraId="3246770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EF9FC0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E0C38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EBC100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9BE347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"https://m.edsoo.ru/835196d2"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/835196</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2CD1F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601318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25</w:t>
            </w:r>
          </w:p>
        </w:tc>
        <w:tc>
          <w:tcPr>
            <w:tcW w:w="4019" w:type="dxa"/>
            <w:tcMar>
              <w:top w:w="50" w:type="dxa"/>
              <w:left w:w="100" w:type="dxa"/>
            </w:tcMar>
            <w:vAlign w:val="center"/>
          </w:tcPr>
          <w:p w14:paraId="61457804">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Мое свободное время (кино)</w:t>
            </w:r>
          </w:p>
        </w:tc>
        <w:tc>
          <w:tcPr>
            <w:tcW w:w="722" w:type="dxa"/>
            <w:tcMar>
              <w:top w:w="50" w:type="dxa"/>
              <w:left w:w="100" w:type="dxa"/>
            </w:tcMar>
            <w:vAlign w:val="center"/>
          </w:tcPr>
          <w:p w14:paraId="200F236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C05569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EADD8F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480692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A0F643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"https://m.edsoo.ru/83518174"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/83518174</w:t>
            </w:r>
            <w:r>
              <w:rPr>
                <w:rFonts w:ascii="Times New Roman" w:hAnsi="Times New Roman" w:eastAsia="Calibri" w:cs="Times New Roman"/>
                <w:color w:val="0000FF"/>
                <w:u w:val="single"/>
              </w:rPr>
              <w:fldChar w:fldCharType="end"/>
            </w:r>
          </w:p>
        </w:tc>
      </w:tr>
      <w:tr w14:paraId="0187C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3F82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26</w:t>
            </w:r>
          </w:p>
        </w:tc>
        <w:tc>
          <w:tcPr>
            <w:tcW w:w="4019" w:type="dxa"/>
            <w:tcMar>
              <w:top w:w="50" w:type="dxa"/>
              <w:left w:w="100" w:type="dxa"/>
            </w:tcMar>
            <w:vAlign w:val="center"/>
          </w:tcPr>
          <w:p w14:paraId="12511FEE">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16AD2F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96B925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15BF1C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6B0D86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4520A8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"https://m.edsoo.ru/83518174"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/83518174</w:t>
            </w:r>
            <w:r>
              <w:rPr>
                <w:rFonts w:ascii="Times New Roman" w:hAnsi="Times New Roman" w:eastAsia="Calibri" w:cs="Times New Roman"/>
                <w:color w:val="0000FF"/>
                <w:u w:val="single"/>
              </w:rPr>
              <w:fldChar w:fldCharType="end"/>
            </w:r>
          </w:p>
        </w:tc>
      </w:tr>
      <w:tr w14:paraId="71E90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E669CE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27</w:t>
            </w:r>
          </w:p>
        </w:tc>
        <w:tc>
          <w:tcPr>
            <w:tcW w:w="4019" w:type="dxa"/>
            <w:tcMar>
              <w:top w:w="50" w:type="dxa"/>
              <w:left w:w="100" w:type="dxa"/>
            </w:tcMar>
            <w:vAlign w:val="center"/>
          </w:tcPr>
          <w:p w14:paraId="68138924">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(распорядок дня)</w:t>
            </w:r>
          </w:p>
        </w:tc>
        <w:tc>
          <w:tcPr>
            <w:tcW w:w="722" w:type="dxa"/>
            <w:tcMar>
              <w:top w:w="50" w:type="dxa"/>
              <w:left w:w="100" w:type="dxa"/>
            </w:tcMar>
            <w:vAlign w:val="center"/>
          </w:tcPr>
          <w:p w14:paraId="65A604F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85C4DD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81FD98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04A9FD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60F43C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"https://m.edsoo.ru/8351a618"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618</w:t>
            </w:r>
            <w:r>
              <w:rPr>
                <w:rFonts w:ascii="Times New Roman" w:hAnsi="Times New Roman" w:eastAsia="Calibri" w:cs="Times New Roman"/>
                <w:color w:val="0000FF"/>
                <w:u w:val="single"/>
              </w:rPr>
              <w:fldChar w:fldCharType="end"/>
            </w:r>
          </w:p>
        </w:tc>
      </w:tr>
      <w:tr w14:paraId="0A65E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059DB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28</w:t>
            </w:r>
          </w:p>
        </w:tc>
        <w:tc>
          <w:tcPr>
            <w:tcW w:w="4019" w:type="dxa"/>
            <w:tcMar>
              <w:top w:w="50" w:type="dxa"/>
              <w:left w:w="100" w:type="dxa"/>
            </w:tcMar>
            <w:vAlign w:val="center"/>
          </w:tcPr>
          <w:p w14:paraId="1C6E65F0">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w:t>
            </w:r>
          </w:p>
        </w:tc>
        <w:tc>
          <w:tcPr>
            <w:tcW w:w="722" w:type="dxa"/>
            <w:tcMar>
              <w:top w:w="50" w:type="dxa"/>
              <w:left w:w="100" w:type="dxa"/>
            </w:tcMar>
            <w:vAlign w:val="center"/>
          </w:tcPr>
          <w:p w14:paraId="4BE0F26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23CF10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4B7AA5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326A3A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66CD13D">
            <w:pPr>
              <w:spacing w:after="0" w:line="240" w:lineRule="auto"/>
              <w:ind w:left="135"/>
              <w:rPr>
                <w:rFonts w:ascii="Calibri" w:hAnsi="Calibri" w:eastAsia="Calibri" w:cs="Times New Roman"/>
                <w:lang w:val="en-US"/>
              </w:rPr>
            </w:pPr>
          </w:p>
        </w:tc>
      </w:tr>
      <w:tr w14:paraId="2F05D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D0C3E0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29</w:t>
            </w:r>
          </w:p>
        </w:tc>
        <w:tc>
          <w:tcPr>
            <w:tcW w:w="4019" w:type="dxa"/>
            <w:tcMar>
              <w:top w:w="50" w:type="dxa"/>
              <w:left w:w="100" w:type="dxa"/>
            </w:tcMar>
            <w:vAlign w:val="center"/>
          </w:tcPr>
          <w:p w14:paraId="5564ADA2">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(занятия спортом и активные виды отдыха)</w:t>
            </w:r>
          </w:p>
        </w:tc>
        <w:tc>
          <w:tcPr>
            <w:tcW w:w="722" w:type="dxa"/>
            <w:tcMar>
              <w:top w:w="50" w:type="dxa"/>
              <w:left w:w="100" w:type="dxa"/>
            </w:tcMar>
            <w:vAlign w:val="center"/>
          </w:tcPr>
          <w:p w14:paraId="6FA7BDD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8E1F28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4C5EA8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90B69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884AF0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"https://m.edsoo.ru/835197fe"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/835197</w:t>
            </w:r>
            <w:r>
              <w:rPr>
                <w:rFonts w:ascii="Times New Roman" w:hAnsi="Times New Roman" w:eastAsia="Calibri" w:cs="Times New Roman"/>
                <w:color w:val="0000FF"/>
                <w:u w:val="single"/>
                <w:lang w:val="en-US"/>
              </w:rPr>
              <w:t>fe</w:t>
            </w:r>
            <w:r>
              <w:rPr>
                <w:rFonts w:ascii="Times New Roman" w:hAnsi="Times New Roman" w:eastAsia="Calibri" w:cs="Times New Roman"/>
                <w:color w:val="0000FF"/>
                <w:u w:val="single"/>
                <w:lang w:val="en-US"/>
              </w:rPr>
              <w:fldChar w:fldCharType="end"/>
            </w:r>
          </w:p>
        </w:tc>
      </w:tr>
      <w:tr w14:paraId="75240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08CC7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30</w:t>
            </w:r>
          </w:p>
        </w:tc>
        <w:tc>
          <w:tcPr>
            <w:tcW w:w="4019" w:type="dxa"/>
            <w:tcMar>
              <w:top w:w="50" w:type="dxa"/>
              <w:left w:w="100" w:type="dxa"/>
            </w:tcMar>
            <w:vAlign w:val="center"/>
          </w:tcPr>
          <w:p w14:paraId="61CF618A">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(проводим выходные с пользой для здоровья)</w:t>
            </w:r>
          </w:p>
        </w:tc>
        <w:tc>
          <w:tcPr>
            <w:tcW w:w="722" w:type="dxa"/>
            <w:tcMar>
              <w:top w:w="50" w:type="dxa"/>
              <w:left w:w="100" w:type="dxa"/>
            </w:tcMar>
            <w:vAlign w:val="center"/>
          </w:tcPr>
          <w:p w14:paraId="662FBC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6F3DB8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21798B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D3F20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E875ED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"https://m.edsoo.ru/83518e12"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12</w:t>
            </w:r>
            <w:r>
              <w:rPr>
                <w:rFonts w:ascii="Times New Roman" w:hAnsi="Times New Roman" w:eastAsia="Calibri" w:cs="Times New Roman"/>
                <w:color w:val="0000FF"/>
                <w:u w:val="single"/>
              </w:rPr>
              <w:fldChar w:fldCharType="end"/>
            </w:r>
          </w:p>
        </w:tc>
      </w:tr>
      <w:tr w14:paraId="77546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8A7CF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31</w:t>
            </w:r>
          </w:p>
        </w:tc>
        <w:tc>
          <w:tcPr>
            <w:tcW w:w="4019" w:type="dxa"/>
            <w:tcMar>
              <w:top w:w="50" w:type="dxa"/>
              <w:left w:w="100" w:type="dxa"/>
            </w:tcMar>
            <w:vAlign w:val="center"/>
          </w:tcPr>
          <w:p w14:paraId="0FD2E782">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(здоровое питание)</w:t>
            </w:r>
          </w:p>
        </w:tc>
        <w:tc>
          <w:tcPr>
            <w:tcW w:w="722" w:type="dxa"/>
            <w:tcMar>
              <w:top w:w="50" w:type="dxa"/>
              <w:left w:w="100" w:type="dxa"/>
            </w:tcMar>
            <w:vAlign w:val="center"/>
          </w:tcPr>
          <w:p w14:paraId="465DB1B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C9142B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2CC5F1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6A522F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192F14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"https://m.edsoo.ru/835193e4"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6BD1B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5DF44C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32</w:t>
            </w:r>
          </w:p>
        </w:tc>
        <w:tc>
          <w:tcPr>
            <w:tcW w:w="4019" w:type="dxa"/>
            <w:tcMar>
              <w:top w:w="50" w:type="dxa"/>
              <w:left w:w="100" w:type="dxa"/>
            </w:tcMar>
            <w:vAlign w:val="center"/>
          </w:tcPr>
          <w:p w14:paraId="062C3ECB">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4F3658A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C2A3E4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0F3205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42A256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3635949">
            <w:pPr>
              <w:spacing w:after="0" w:line="240" w:lineRule="auto"/>
              <w:ind w:left="135"/>
              <w:rPr>
                <w:rFonts w:ascii="Calibri" w:hAnsi="Calibri" w:eastAsia="Calibri" w:cs="Times New Roman"/>
                <w:lang w:val="en-US"/>
              </w:rPr>
            </w:pPr>
          </w:p>
        </w:tc>
      </w:tr>
      <w:tr w14:paraId="007AB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E5C92C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33</w:t>
            </w:r>
          </w:p>
        </w:tc>
        <w:tc>
          <w:tcPr>
            <w:tcW w:w="4019" w:type="dxa"/>
            <w:tcMar>
              <w:top w:w="50" w:type="dxa"/>
              <w:left w:w="100" w:type="dxa"/>
            </w:tcMar>
            <w:vAlign w:val="center"/>
          </w:tcPr>
          <w:p w14:paraId="398241E2">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0E46A7C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B8C1BA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39C8164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5FF00E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A5B0E0F">
            <w:pPr>
              <w:spacing w:after="0" w:line="240" w:lineRule="auto"/>
              <w:ind w:left="135"/>
              <w:rPr>
                <w:rFonts w:ascii="Calibri" w:hAnsi="Calibri" w:eastAsia="Calibri" w:cs="Times New Roman"/>
                <w:lang w:val="en-US"/>
              </w:rPr>
            </w:pPr>
          </w:p>
        </w:tc>
      </w:tr>
      <w:tr w14:paraId="515D8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FCF21F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34</w:t>
            </w:r>
          </w:p>
        </w:tc>
        <w:tc>
          <w:tcPr>
            <w:tcW w:w="4019" w:type="dxa"/>
            <w:tcMar>
              <w:top w:w="50" w:type="dxa"/>
              <w:left w:w="100" w:type="dxa"/>
            </w:tcMar>
            <w:vAlign w:val="center"/>
          </w:tcPr>
          <w:p w14:paraId="681EE85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(одежда, обувь)</w:t>
            </w:r>
          </w:p>
        </w:tc>
        <w:tc>
          <w:tcPr>
            <w:tcW w:w="722" w:type="dxa"/>
            <w:tcMar>
              <w:top w:w="50" w:type="dxa"/>
              <w:left w:w="100" w:type="dxa"/>
            </w:tcMar>
            <w:vAlign w:val="center"/>
          </w:tcPr>
          <w:p w14:paraId="509F0A3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4E4EE9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124EFB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A34D22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76CE95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"https://m.edsoo.ru/83518cbe"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w:t>
            </w:r>
            <w:r>
              <w:rPr>
                <w:rFonts w:ascii="Times New Roman" w:hAnsi="Times New Roman" w:eastAsia="Calibri" w:cs="Times New Roman"/>
                <w:color w:val="0000FF"/>
                <w:u w:val="single"/>
                <w:lang w:val="en-US"/>
              </w:rPr>
              <w:t>cbe</w:t>
            </w:r>
            <w:r>
              <w:rPr>
                <w:rFonts w:ascii="Times New Roman" w:hAnsi="Times New Roman" w:eastAsia="Calibri" w:cs="Times New Roman"/>
                <w:color w:val="0000FF"/>
                <w:u w:val="single"/>
                <w:lang w:val="en-US"/>
              </w:rPr>
              <w:fldChar w:fldCharType="end"/>
            </w:r>
          </w:p>
        </w:tc>
      </w:tr>
      <w:tr w14:paraId="3DA4D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36B59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35</w:t>
            </w:r>
          </w:p>
        </w:tc>
        <w:tc>
          <w:tcPr>
            <w:tcW w:w="4019" w:type="dxa"/>
            <w:tcMar>
              <w:top w:w="50" w:type="dxa"/>
              <w:left w:w="100" w:type="dxa"/>
            </w:tcMar>
            <w:vAlign w:val="center"/>
          </w:tcPr>
          <w:p w14:paraId="797365F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(продукты питания)</w:t>
            </w:r>
          </w:p>
        </w:tc>
        <w:tc>
          <w:tcPr>
            <w:tcW w:w="722" w:type="dxa"/>
            <w:tcMar>
              <w:top w:w="50" w:type="dxa"/>
              <w:left w:w="100" w:type="dxa"/>
            </w:tcMar>
            <w:vAlign w:val="center"/>
          </w:tcPr>
          <w:p w14:paraId="3959A7C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7C8A43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8D443E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C038C8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967E046">
            <w:pPr>
              <w:spacing w:after="0" w:line="240" w:lineRule="auto"/>
              <w:ind w:left="135"/>
              <w:rPr>
                <w:rFonts w:ascii="Calibri" w:hAnsi="Calibri" w:eastAsia="Calibri" w:cs="Times New Roman"/>
                <w:lang w:val="en-US"/>
              </w:rPr>
            </w:pPr>
          </w:p>
        </w:tc>
      </w:tr>
      <w:tr w14:paraId="060C0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DAEBF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36</w:t>
            </w:r>
          </w:p>
        </w:tc>
        <w:tc>
          <w:tcPr>
            <w:tcW w:w="4019" w:type="dxa"/>
            <w:tcMar>
              <w:top w:w="50" w:type="dxa"/>
              <w:left w:w="100" w:type="dxa"/>
            </w:tcMar>
            <w:vAlign w:val="center"/>
          </w:tcPr>
          <w:p w14:paraId="7CE94B9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(сувениры)</w:t>
            </w:r>
          </w:p>
        </w:tc>
        <w:tc>
          <w:tcPr>
            <w:tcW w:w="722" w:type="dxa"/>
            <w:tcMar>
              <w:top w:w="50" w:type="dxa"/>
              <w:left w:w="100" w:type="dxa"/>
            </w:tcMar>
            <w:vAlign w:val="center"/>
          </w:tcPr>
          <w:p w14:paraId="79AFD51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0E5CB2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7CEE30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F173D9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91A042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"https://m.edsoo.ru/8351c5bc"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bc</w:t>
            </w:r>
            <w:r>
              <w:rPr>
                <w:rFonts w:ascii="Times New Roman" w:hAnsi="Times New Roman" w:eastAsia="Calibri" w:cs="Times New Roman"/>
                <w:color w:val="0000FF"/>
                <w:u w:val="single"/>
                <w:lang w:val="en-US"/>
              </w:rPr>
              <w:fldChar w:fldCharType="end"/>
            </w:r>
          </w:p>
        </w:tc>
      </w:tr>
      <w:tr w14:paraId="1D7A4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9B5774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37</w:t>
            </w:r>
          </w:p>
        </w:tc>
        <w:tc>
          <w:tcPr>
            <w:tcW w:w="4019" w:type="dxa"/>
            <w:tcMar>
              <w:top w:w="50" w:type="dxa"/>
              <w:left w:w="100" w:type="dxa"/>
            </w:tcMar>
            <w:vAlign w:val="center"/>
          </w:tcPr>
          <w:p w14:paraId="2848194F">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(мои любимые магазины)</w:t>
            </w:r>
          </w:p>
        </w:tc>
        <w:tc>
          <w:tcPr>
            <w:tcW w:w="722" w:type="dxa"/>
            <w:tcMar>
              <w:top w:w="50" w:type="dxa"/>
              <w:left w:w="100" w:type="dxa"/>
            </w:tcMar>
            <w:vAlign w:val="center"/>
          </w:tcPr>
          <w:p w14:paraId="79355D2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64C063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9F34F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ADE571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4FA4BB4">
            <w:pPr>
              <w:spacing w:after="0" w:line="240" w:lineRule="auto"/>
              <w:ind w:left="135"/>
              <w:rPr>
                <w:rFonts w:ascii="Calibri" w:hAnsi="Calibri" w:eastAsia="Calibri" w:cs="Times New Roman"/>
                <w:lang w:val="en-US"/>
              </w:rPr>
            </w:pPr>
          </w:p>
        </w:tc>
      </w:tr>
      <w:tr w14:paraId="6B3F7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9A99D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38</w:t>
            </w:r>
          </w:p>
        </w:tc>
        <w:tc>
          <w:tcPr>
            <w:tcW w:w="4019" w:type="dxa"/>
            <w:tcMar>
              <w:top w:w="50" w:type="dxa"/>
              <w:left w:w="100" w:type="dxa"/>
            </w:tcMar>
            <w:vAlign w:val="center"/>
          </w:tcPr>
          <w:p w14:paraId="1F0987FF">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"Покупки: одежда, обувь и продукты питания"</w:t>
            </w:r>
          </w:p>
        </w:tc>
        <w:tc>
          <w:tcPr>
            <w:tcW w:w="722" w:type="dxa"/>
            <w:tcMar>
              <w:top w:w="50" w:type="dxa"/>
              <w:left w:w="100" w:type="dxa"/>
            </w:tcMar>
            <w:vAlign w:val="center"/>
          </w:tcPr>
          <w:p w14:paraId="5371067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FC0F97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DACD11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B94F05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2B181FA">
            <w:pPr>
              <w:spacing w:after="0" w:line="240" w:lineRule="auto"/>
              <w:ind w:left="135"/>
              <w:rPr>
                <w:rFonts w:ascii="Calibri" w:hAnsi="Calibri" w:eastAsia="Calibri" w:cs="Times New Roman"/>
                <w:lang w:val="en-US"/>
              </w:rPr>
            </w:pPr>
          </w:p>
        </w:tc>
      </w:tr>
      <w:tr w14:paraId="39C61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F0FA8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39</w:t>
            </w:r>
          </w:p>
        </w:tc>
        <w:tc>
          <w:tcPr>
            <w:tcW w:w="4019" w:type="dxa"/>
            <w:tcMar>
              <w:top w:w="50" w:type="dxa"/>
              <w:left w:w="100" w:type="dxa"/>
            </w:tcMar>
            <w:vAlign w:val="center"/>
          </w:tcPr>
          <w:p w14:paraId="5D8FDBB0">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"Покупки: одежда, обувь и продукты питания"</w:t>
            </w:r>
          </w:p>
        </w:tc>
        <w:tc>
          <w:tcPr>
            <w:tcW w:w="722" w:type="dxa"/>
            <w:tcMar>
              <w:top w:w="50" w:type="dxa"/>
              <w:left w:w="100" w:type="dxa"/>
            </w:tcMar>
            <w:vAlign w:val="center"/>
          </w:tcPr>
          <w:p w14:paraId="47DFA84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88035E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E8C765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E783E4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3D7983B">
            <w:pPr>
              <w:spacing w:after="0" w:line="240" w:lineRule="auto"/>
              <w:ind w:left="135"/>
              <w:rPr>
                <w:rFonts w:ascii="Calibri" w:hAnsi="Calibri" w:eastAsia="Calibri" w:cs="Times New Roman"/>
                <w:lang w:val="en-US"/>
              </w:rPr>
            </w:pPr>
          </w:p>
        </w:tc>
      </w:tr>
      <w:tr w14:paraId="2A831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D41ED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40</w:t>
            </w:r>
          </w:p>
        </w:tc>
        <w:tc>
          <w:tcPr>
            <w:tcW w:w="4019" w:type="dxa"/>
            <w:tcMar>
              <w:top w:w="50" w:type="dxa"/>
              <w:left w:w="100" w:type="dxa"/>
            </w:tcMar>
            <w:vAlign w:val="center"/>
          </w:tcPr>
          <w:p w14:paraId="207149ED">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(школьные предметы)</w:t>
            </w:r>
          </w:p>
        </w:tc>
        <w:tc>
          <w:tcPr>
            <w:tcW w:w="722" w:type="dxa"/>
            <w:tcMar>
              <w:top w:w="50" w:type="dxa"/>
              <w:left w:w="100" w:type="dxa"/>
            </w:tcMar>
            <w:vAlign w:val="center"/>
          </w:tcPr>
          <w:p w14:paraId="61FAE1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702249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8A0D80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98171A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949BA3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"https://m.edsoo.ru/83519f10"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10</w:t>
            </w:r>
            <w:r>
              <w:rPr>
                <w:rFonts w:ascii="Times New Roman" w:hAnsi="Times New Roman" w:eastAsia="Calibri" w:cs="Times New Roman"/>
                <w:color w:val="0000FF"/>
                <w:u w:val="single"/>
              </w:rPr>
              <w:fldChar w:fldCharType="end"/>
            </w:r>
          </w:p>
        </w:tc>
      </w:tr>
      <w:tr w14:paraId="31A5C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80A25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41</w:t>
            </w:r>
          </w:p>
        </w:tc>
        <w:tc>
          <w:tcPr>
            <w:tcW w:w="4019" w:type="dxa"/>
            <w:tcMar>
              <w:top w:w="50" w:type="dxa"/>
              <w:left w:w="100" w:type="dxa"/>
            </w:tcMar>
            <w:vAlign w:val="center"/>
          </w:tcPr>
          <w:p w14:paraId="614EB994">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(мой любимый предмет)</w:t>
            </w:r>
          </w:p>
        </w:tc>
        <w:tc>
          <w:tcPr>
            <w:tcW w:w="722" w:type="dxa"/>
            <w:tcMar>
              <w:top w:w="50" w:type="dxa"/>
              <w:left w:w="100" w:type="dxa"/>
            </w:tcMar>
            <w:vAlign w:val="center"/>
          </w:tcPr>
          <w:p w14:paraId="195222B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E46C77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814FBC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4A53CD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B11759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"https://m.edsoo.ru/83519f10"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10</w:t>
            </w:r>
            <w:r>
              <w:rPr>
                <w:rFonts w:ascii="Times New Roman" w:hAnsi="Times New Roman" w:eastAsia="Calibri" w:cs="Times New Roman"/>
                <w:color w:val="0000FF"/>
                <w:u w:val="single"/>
              </w:rPr>
              <w:fldChar w:fldCharType="end"/>
            </w:r>
          </w:p>
        </w:tc>
      </w:tr>
      <w:tr w14:paraId="041BB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C6DB7D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42</w:t>
            </w:r>
          </w:p>
        </w:tc>
        <w:tc>
          <w:tcPr>
            <w:tcW w:w="4019" w:type="dxa"/>
            <w:tcMar>
              <w:top w:w="50" w:type="dxa"/>
              <w:left w:w="100" w:type="dxa"/>
            </w:tcMar>
            <w:vAlign w:val="center"/>
          </w:tcPr>
          <w:p w14:paraId="482F8DD4">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(расписание уроков)</w:t>
            </w:r>
          </w:p>
        </w:tc>
        <w:tc>
          <w:tcPr>
            <w:tcW w:w="722" w:type="dxa"/>
            <w:tcMar>
              <w:top w:w="50" w:type="dxa"/>
              <w:left w:w="100" w:type="dxa"/>
            </w:tcMar>
            <w:vAlign w:val="center"/>
          </w:tcPr>
          <w:p w14:paraId="2A632AA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0155CB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DAFD99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68828A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4CE73A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"https://m.edsoo.ru/83519df8"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w:t>
            </w:r>
            <w:r>
              <w:rPr>
                <w:rFonts w:ascii="Times New Roman" w:hAnsi="Times New Roman" w:eastAsia="Calibri" w:cs="Times New Roman"/>
                <w:color w:val="0000FF"/>
                <w:u w:val="single"/>
                <w:lang w:val="en-US"/>
              </w:rPr>
              <w:t>df</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1B355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1798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43</w:t>
            </w:r>
          </w:p>
        </w:tc>
        <w:tc>
          <w:tcPr>
            <w:tcW w:w="4019" w:type="dxa"/>
            <w:tcMar>
              <w:top w:w="50" w:type="dxa"/>
              <w:left w:w="100" w:type="dxa"/>
            </w:tcMar>
            <w:vAlign w:val="center"/>
          </w:tcPr>
          <w:p w14:paraId="61E373CE">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(общение с одноклассниками)</w:t>
            </w:r>
          </w:p>
        </w:tc>
        <w:tc>
          <w:tcPr>
            <w:tcW w:w="722" w:type="dxa"/>
            <w:tcMar>
              <w:top w:w="50" w:type="dxa"/>
              <w:left w:w="100" w:type="dxa"/>
            </w:tcMar>
            <w:vAlign w:val="center"/>
          </w:tcPr>
          <w:p w14:paraId="1CF35D0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AD0EBD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C4F3F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645613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05D799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"https://m.edsoo.ru/8351a780"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780</w:t>
            </w:r>
            <w:r>
              <w:rPr>
                <w:rFonts w:ascii="Times New Roman" w:hAnsi="Times New Roman" w:eastAsia="Calibri" w:cs="Times New Roman"/>
                <w:color w:val="0000FF"/>
                <w:u w:val="single"/>
              </w:rPr>
              <w:fldChar w:fldCharType="end"/>
            </w:r>
          </w:p>
        </w:tc>
      </w:tr>
      <w:tr w14:paraId="5C71B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C5C35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44</w:t>
            </w:r>
          </w:p>
        </w:tc>
        <w:tc>
          <w:tcPr>
            <w:tcW w:w="4019" w:type="dxa"/>
            <w:tcMar>
              <w:top w:w="50" w:type="dxa"/>
              <w:left w:w="100" w:type="dxa"/>
            </w:tcMar>
            <w:vAlign w:val="center"/>
          </w:tcPr>
          <w:p w14:paraId="7C3DCDBB">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(занятия после уроков)</w:t>
            </w:r>
          </w:p>
        </w:tc>
        <w:tc>
          <w:tcPr>
            <w:tcW w:w="722" w:type="dxa"/>
            <w:tcMar>
              <w:top w:w="50" w:type="dxa"/>
              <w:left w:w="100" w:type="dxa"/>
            </w:tcMar>
            <w:vAlign w:val="center"/>
          </w:tcPr>
          <w:p w14:paraId="352C7B8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A94737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86D114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CC4AD9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CD6F92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"https://m.edsoo.ru/8351b414"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414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"https://m.edsoo.ru/83519ab0"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/83519</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7BE7C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94986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45</w:t>
            </w:r>
          </w:p>
        </w:tc>
        <w:tc>
          <w:tcPr>
            <w:tcW w:w="4019" w:type="dxa"/>
            <w:tcMar>
              <w:top w:w="50" w:type="dxa"/>
              <w:left w:w="100" w:type="dxa"/>
            </w:tcMar>
            <w:vAlign w:val="center"/>
          </w:tcPr>
          <w:p w14:paraId="7313373C">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(образование в стране/странах изучаемого языка)</w:t>
            </w:r>
          </w:p>
        </w:tc>
        <w:tc>
          <w:tcPr>
            <w:tcW w:w="722" w:type="dxa"/>
            <w:tcMar>
              <w:top w:w="50" w:type="dxa"/>
              <w:left w:w="100" w:type="dxa"/>
            </w:tcMar>
            <w:vAlign w:val="center"/>
          </w:tcPr>
          <w:p w14:paraId="51467F8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5F583A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757BBA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DBECB9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B95901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"https://m.edsoo.ru/8351b19e"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19</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735CA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EE7916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46</w:t>
            </w:r>
          </w:p>
        </w:tc>
        <w:tc>
          <w:tcPr>
            <w:tcW w:w="4019" w:type="dxa"/>
            <w:tcMar>
              <w:top w:w="50" w:type="dxa"/>
              <w:left w:w="100" w:type="dxa"/>
            </w:tcMar>
            <w:vAlign w:val="center"/>
          </w:tcPr>
          <w:p w14:paraId="55B638CD">
            <w:pPr>
              <w:spacing w:after="0" w:line="240" w:lineRule="auto"/>
              <w:ind w:left="135"/>
              <w:rPr>
                <w:rFonts w:ascii="Calibri" w:hAnsi="Calibri" w:eastAsia="Calibri" w:cs="Times New Roman"/>
              </w:rPr>
            </w:pPr>
            <w:r>
              <w:rPr>
                <w:rFonts w:ascii="Times New Roman" w:hAnsi="Times New Roman" w:eastAsia="Calibri" w:cs="Times New Roman"/>
                <w:color w:val="000000"/>
              </w:rPr>
              <w:t>Переписка с зарубежными сверстниками (пишем электронное письмо другу)</w:t>
            </w:r>
          </w:p>
        </w:tc>
        <w:tc>
          <w:tcPr>
            <w:tcW w:w="722" w:type="dxa"/>
            <w:tcMar>
              <w:top w:w="50" w:type="dxa"/>
              <w:left w:w="100" w:type="dxa"/>
            </w:tcMar>
            <w:vAlign w:val="center"/>
          </w:tcPr>
          <w:p w14:paraId="7A4936F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C0221A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FC1129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9FEE2B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9C3C16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"https://m.edsoo.ru/8351b540"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540</w:t>
            </w:r>
            <w:r>
              <w:rPr>
                <w:rFonts w:ascii="Times New Roman" w:hAnsi="Times New Roman" w:eastAsia="Calibri" w:cs="Times New Roman"/>
                <w:color w:val="0000FF"/>
                <w:u w:val="single"/>
              </w:rPr>
              <w:fldChar w:fldCharType="end"/>
            </w:r>
          </w:p>
        </w:tc>
      </w:tr>
      <w:tr w14:paraId="248E3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DD5238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47</w:t>
            </w:r>
          </w:p>
        </w:tc>
        <w:tc>
          <w:tcPr>
            <w:tcW w:w="4019" w:type="dxa"/>
            <w:tcMar>
              <w:top w:w="50" w:type="dxa"/>
              <w:left w:w="100" w:type="dxa"/>
            </w:tcMar>
            <w:vAlign w:val="center"/>
          </w:tcPr>
          <w:p w14:paraId="0ED62222">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"Школа, школьная жизнь, школьная форма, изучаемые предметы. </w:t>
            </w:r>
            <w:r>
              <w:rPr>
                <w:rFonts w:ascii="Times New Roman" w:hAnsi="Times New Roman" w:eastAsia="Calibri" w:cs="Times New Roman"/>
                <w:color w:val="000000"/>
                <w:lang w:val="en-US"/>
              </w:rPr>
              <w:t>Переписка с иностранными сверстниками"</w:t>
            </w:r>
          </w:p>
        </w:tc>
        <w:tc>
          <w:tcPr>
            <w:tcW w:w="722" w:type="dxa"/>
            <w:tcMar>
              <w:top w:w="50" w:type="dxa"/>
              <w:left w:w="100" w:type="dxa"/>
            </w:tcMar>
            <w:vAlign w:val="center"/>
          </w:tcPr>
          <w:p w14:paraId="745B6E2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FE8742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9791D0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BA6257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529F6C7">
            <w:pPr>
              <w:spacing w:after="0" w:line="240" w:lineRule="auto"/>
              <w:ind w:left="135"/>
              <w:rPr>
                <w:rFonts w:ascii="Calibri" w:hAnsi="Calibri" w:eastAsia="Calibri" w:cs="Times New Roman"/>
                <w:lang w:val="en-US"/>
              </w:rPr>
            </w:pPr>
          </w:p>
        </w:tc>
      </w:tr>
      <w:tr w14:paraId="23371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4048C7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48</w:t>
            </w:r>
          </w:p>
        </w:tc>
        <w:tc>
          <w:tcPr>
            <w:tcW w:w="4019" w:type="dxa"/>
            <w:tcMar>
              <w:top w:w="50" w:type="dxa"/>
              <w:left w:w="100" w:type="dxa"/>
            </w:tcMar>
            <w:vAlign w:val="center"/>
          </w:tcPr>
          <w:p w14:paraId="4821D9D6">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"Школа, школьная жизнь, школьная форма, изучаемые предметы. </w:t>
            </w:r>
            <w:r>
              <w:rPr>
                <w:rFonts w:ascii="Times New Roman" w:hAnsi="Times New Roman" w:eastAsia="Calibri" w:cs="Times New Roman"/>
                <w:color w:val="000000"/>
                <w:lang w:val="en-US"/>
              </w:rPr>
              <w:t>Переписка с иностранными сверстниками"</w:t>
            </w:r>
          </w:p>
        </w:tc>
        <w:tc>
          <w:tcPr>
            <w:tcW w:w="722" w:type="dxa"/>
            <w:tcMar>
              <w:top w:w="50" w:type="dxa"/>
              <w:left w:w="100" w:type="dxa"/>
            </w:tcMar>
            <w:vAlign w:val="center"/>
          </w:tcPr>
          <w:p w14:paraId="62C7830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F2301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4C6BD46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95BD22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004569E">
            <w:pPr>
              <w:spacing w:after="0" w:line="240" w:lineRule="auto"/>
              <w:ind w:left="135"/>
              <w:rPr>
                <w:rFonts w:ascii="Calibri" w:hAnsi="Calibri" w:eastAsia="Calibri" w:cs="Times New Roman"/>
                <w:lang w:val="en-US"/>
              </w:rPr>
            </w:pPr>
          </w:p>
        </w:tc>
      </w:tr>
      <w:tr w14:paraId="45EF1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93FDB9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49</w:t>
            </w:r>
          </w:p>
        </w:tc>
        <w:tc>
          <w:tcPr>
            <w:tcW w:w="4019" w:type="dxa"/>
            <w:tcMar>
              <w:top w:w="50" w:type="dxa"/>
              <w:left w:w="100" w:type="dxa"/>
            </w:tcMar>
            <w:vAlign w:val="center"/>
          </w:tcPr>
          <w:p w14:paraId="3498F0D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Каникулы (виды путешествий)</w:t>
            </w:r>
          </w:p>
        </w:tc>
        <w:tc>
          <w:tcPr>
            <w:tcW w:w="722" w:type="dxa"/>
            <w:tcMar>
              <w:top w:w="50" w:type="dxa"/>
              <w:left w:w="100" w:type="dxa"/>
            </w:tcMar>
            <w:vAlign w:val="center"/>
          </w:tcPr>
          <w:p w14:paraId="32099D0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922BD2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684496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9AD7C0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8E054C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"https://m.edsoo.ru/8351b78e"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78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"https://m.edsoo.ru/8351d818"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818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"https://m.edsoo.ru/8351c2b0"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46D2D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793AE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50</w:t>
            </w:r>
          </w:p>
        </w:tc>
        <w:tc>
          <w:tcPr>
            <w:tcW w:w="4019" w:type="dxa"/>
            <w:tcMar>
              <w:top w:w="50" w:type="dxa"/>
              <w:left w:w="100" w:type="dxa"/>
            </w:tcMar>
            <w:vAlign w:val="center"/>
          </w:tcPr>
          <w:p w14:paraId="4C9E15D0">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(путешествуем в разное время года)</w:t>
            </w:r>
          </w:p>
        </w:tc>
        <w:tc>
          <w:tcPr>
            <w:tcW w:w="722" w:type="dxa"/>
            <w:tcMar>
              <w:top w:w="50" w:type="dxa"/>
              <w:left w:w="100" w:type="dxa"/>
            </w:tcMar>
            <w:vAlign w:val="center"/>
          </w:tcPr>
          <w:p w14:paraId="0954A43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9B77D8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5A1E41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6C36A1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1A43B1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"https://m.edsoo.ru/8351d552"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552</w:t>
            </w:r>
            <w:r>
              <w:rPr>
                <w:rFonts w:ascii="Times New Roman" w:hAnsi="Times New Roman" w:eastAsia="Calibri" w:cs="Times New Roman"/>
                <w:color w:val="0000FF"/>
                <w:u w:val="single"/>
              </w:rPr>
              <w:fldChar w:fldCharType="end"/>
            </w:r>
          </w:p>
        </w:tc>
      </w:tr>
      <w:tr w14:paraId="7A70D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72CC4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51</w:t>
            </w:r>
          </w:p>
        </w:tc>
        <w:tc>
          <w:tcPr>
            <w:tcW w:w="4019" w:type="dxa"/>
            <w:tcMar>
              <w:top w:w="50" w:type="dxa"/>
              <w:left w:w="100" w:type="dxa"/>
            </w:tcMar>
            <w:vAlign w:val="center"/>
          </w:tcPr>
          <w:p w14:paraId="1F703FFE">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(путешествуем с моей семьей и друзьями)</w:t>
            </w:r>
          </w:p>
        </w:tc>
        <w:tc>
          <w:tcPr>
            <w:tcW w:w="722" w:type="dxa"/>
            <w:tcMar>
              <w:top w:w="50" w:type="dxa"/>
              <w:left w:w="100" w:type="dxa"/>
            </w:tcMar>
            <w:vAlign w:val="center"/>
          </w:tcPr>
          <w:p w14:paraId="4FEA2D1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892B68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03BE1C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AD3279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55BB0D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"https://m.edsoo.ru/8351d552"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552</w:t>
            </w:r>
            <w:r>
              <w:rPr>
                <w:rFonts w:ascii="Times New Roman" w:hAnsi="Times New Roman" w:eastAsia="Calibri" w:cs="Times New Roman"/>
                <w:color w:val="0000FF"/>
                <w:u w:val="single"/>
              </w:rPr>
              <w:fldChar w:fldCharType="end"/>
            </w:r>
          </w:p>
        </w:tc>
      </w:tr>
      <w:tr w14:paraId="636A3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E01C71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52</w:t>
            </w:r>
          </w:p>
        </w:tc>
        <w:tc>
          <w:tcPr>
            <w:tcW w:w="4019" w:type="dxa"/>
            <w:tcMar>
              <w:top w:w="50" w:type="dxa"/>
              <w:left w:w="100" w:type="dxa"/>
            </w:tcMar>
            <w:vAlign w:val="center"/>
          </w:tcPr>
          <w:p w14:paraId="0EA9343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Каникулы (активные виды отдыха)</w:t>
            </w:r>
          </w:p>
        </w:tc>
        <w:tc>
          <w:tcPr>
            <w:tcW w:w="722" w:type="dxa"/>
            <w:tcMar>
              <w:top w:w="50" w:type="dxa"/>
              <w:left w:w="100" w:type="dxa"/>
            </w:tcMar>
            <w:vAlign w:val="center"/>
          </w:tcPr>
          <w:p w14:paraId="241D375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D151E2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EDABFB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F2E69E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87CB75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"https://m.edsoo.ru/8351c896"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896</w:t>
            </w:r>
            <w:r>
              <w:rPr>
                <w:rFonts w:ascii="Times New Roman" w:hAnsi="Times New Roman" w:eastAsia="Calibri" w:cs="Times New Roman"/>
                <w:color w:val="0000FF"/>
                <w:u w:val="single"/>
              </w:rPr>
              <w:fldChar w:fldCharType="end"/>
            </w:r>
          </w:p>
        </w:tc>
      </w:tr>
      <w:tr w14:paraId="6442A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9EFCF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53</w:t>
            </w:r>
          </w:p>
        </w:tc>
        <w:tc>
          <w:tcPr>
            <w:tcW w:w="4019" w:type="dxa"/>
            <w:tcMar>
              <w:top w:w="50" w:type="dxa"/>
              <w:left w:w="100" w:type="dxa"/>
            </w:tcMar>
            <w:vAlign w:val="center"/>
          </w:tcPr>
          <w:p w14:paraId="50F987B9">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Каникулы (детский лагерь)</w:t>
            </w:r>
          </w:p>
        </w:tc>
        <w:tc>
          <w:tcPr>
            <w:tcW w:w="722" w:type="dxa"/>
            <w:tcMar>
              <w:top w:w="50" w:type="dxa"/>
              <w:left w:w="100" w:type="dxa"/>
            </w:tcMar>
            <w:vAlign w:val="center"/>
          </w:tcPr>
          <w:p w14:paraId="56694C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00AE0B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58B0F1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440462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7E15AD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"https://m.edsoo.ru/8351dc1e"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dc</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350F4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399B03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54</w:t>
            </w:r>
          </w:p>
        </w:tc>
        <w:tc>
          <w:tcPr>
            <w:tcW w:w="4019" w:type="dxa"/>
            <w:tcMar>
              <w:top w:w="50" w:type="dxa"/>
              <w:left w:w="100" w:type="dxa"/>
            </w:tcMar>
            <w:vAlign w:val="center"/>
          </w:tcPr>
          <w:p w14:paraId="692C4C3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Виды отдыха (активности)</w:t>
            </w:r>
          </w:p>
        </w:tc>
        <w:tc>
          <w:tcPr>
            <w:tcW w:w="722" w:type="dxa"/>
            <w:tcMar>
              <w:top w:w="50" w:type="dxa"/>
              <w:left w:w="100" w:type="dxa"/>
            </w:tcMar>
            <w:vAlign w:val="center"/>
          </w:tcPr>
          <w:p w14:paraId="3AB34A0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3DE074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430DD0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C3B2BD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67EC10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"https://m.edsoo.ru/8351bf4a"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bf</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"https://m.edsoo.ru/8351c74c"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74</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"https://m.edsoo.ru/8351d6e2"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14DC2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62882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55</w:t>
            </w:r>
          </w:p>
        </w:tc>
        <w:tc>
          <w:tcPr>
            <w:tcW w:w="4019" w:type="dxa"/>
            <w:tcMar>
              <w:top w:w="50" w:type="dxa"/>
              <w:left w:w="100" w:type="dxa"/>
            </w:tcMar>
            <w:vAlign w:val="center"/>
          </w:tcPr>
          <w:p w14:paraId="30303CB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Виды отдыха (поход)</w:t>
            </w:r>
          </w:p>
        </w:tc>
        <w:tc>
          <w:tcPr>
            <w:tcW w:w="722" w:type="dxa"/>
            <w:tcMar>
              <w:top w:w="50" w:type="dxa"/>
              <w:left w:w="100" w:type="dxa"/>
            </w:tcMar>
            <w:vAlign w:val="center"/>
          </w:tcPr>
          <w:p w14:paraId="261788F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64A59A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628E13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1AA53E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29259E4">
            <w:pPr>
              <w:spacing w:after="0" w:line="240" w:lineRule="auto"/>
              <w:ind w:left="135"/>
              <w:rPr>
                <w:rFonts w:ascii="Calibri" w:hAnsi="Calibri" w:eastAsia="Calibri" w:cs="Times New Roman"/>
                <w:lang w:val="en-US"/>
              </w:rPr>
            </w:pPr>
          </w:p>
        </w:tc>
      </w:tr>
      <w:tr w14:paraId="26C18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F003A4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56</w:t>
            </w:r>
          </w:p>
        </w:tc>
        <w:tc>
          <w:tcPr>
            <w:tcW w:w="4019" w:type="dxa"/>
            <w:tcMar>
              <w:top w:w="50" w:type="dxa"/>
              <w:left w:w="100" w:type="dxa"/>
            </w:tcMar>
            <w:vAlign w:val="center"/>
          </w:tcPr>
          <w:p w14:paraId="77773A5B">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"Каникулы в различное время года. </w:t>
            </w:r>
            <w:r>
              <w:rPr>
                <w:rFonts w:ascii="Times New Roman" w:hAnsi="Times New Roman" w:eastAsia="Calibri" w:cs="Times New Roman"/>
                <w:color w:val="000000"/>
                <w:lang w:val="en-US"/>
              </w:rPr>
              <w:t>Виды отдыха"</w:t>
            </w:r>
          </w:p>
        </w:tc>
        <w:tc>
          <w:tcPr>
            <w:tcW w:w="722" w:type="dxa"/>
            <w:tcMar>
              <w:top w:w="50" w:type="dxa"/>
              <w:left w:w="100" w:type="dxa"/>
            </w:tcMar>
            <w:vAlign w:val="center"/>
          </w:tcPr>
          <w:p w14:paraId="3A0E083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192C11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9241EA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3975B6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D33FBEA">
            <w:pPr>
              <w:spacing w:after="0" w:line="240" w:lineRule="auto"/>
              <w:ind w:left="135"/>
              <w:rPr>
                <w:rFonts w:ascii="Calibri" w:hAnsi="Calibri" w:eastAsia="Calibri" w:cs="Times New Roman"/>
                <w:lang w:val="en-US"/>
              </w:rPr>
            </w:pPr>
          </w:p>
        </w:tc>
      </w:tr>
      <w:tr w14:paraId="756B4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081C1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57</w:t>
            </w:r>
          </w:p>
        </w:tc>
        <w:tc>
          <w:tcPr>
            <w:tcW w:w="4019" w:type="dxa"/>
            <w:tcMar>
              <w:top w:w="50" w:type="dxa"/>
              <w:left w:w="100" w:type="dxa"/>
            </w:tcMar>
            <w:vAlign w:val="center"/>
          </w:tcPr>
          <w:p w14:paraId="340AF326">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"Каникулы в различное время года. </w:t>
            </w:r>
            <w:r>
              <w:rPr>
                <w:rFonts w:ascii="Times New Roman" w:hAnsi="Times New Roman" w:eastAsia="Calibri" w:cs="Times New Roman"/>
                <w:color w:val="000000"/>
                <w:lang w:val="en-US"/>
              </w:rPr>
              <w:t>Виды отдыха"</w:t>
            </w:r>
          </w:p>
        </w:tc>
        <w:tc>
          <w:tcPr>
            <w:tcW w:w="722" w:type="dxa"/>
            <w:tcMar>
              <w:top w:w="50" w:type="dxa"/>
              <w:left w:w="100" w:type="dxa"/>
            </w:tcMar>
            <w:vAlign w:val="center"/>
          </w:tcPr>
          <w:p w14:paraId="62CEB68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F3A52C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387C15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B02235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F6A11B7">
            <w:pPr>
              <w:spacing w:after="0" w:line="240" w:lineRule="auto"/>
              <w:ind w:left="135"/>
              <w:rPr>
                <w:rFonts w:ascii="Calibri" w:hAnsi="Calibri" w:eastAsia="Calibri" w:cs="Times New Roman"/>
                <w:lang w:val="en-US"/>
              </w:rPr>
            </w:pPr>
          </w:p>
        </w:tc>
      </w:tr>
      <w:tr w14:paraId="4A7E5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3A67B5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58</w:t>
            </w:r>
          </w:p>
        </w:tc>
        <w:tc>
          <w:tcPr>
            <w:tcW w:w="4019" w:type="dxa"/>
            <w:tcMar>
              <w:top w:w="50" w:type="dxa"/>
              <w:left w:w="100" w:type="dxa"/>
            </w:tcMar>
            <w:vAlign w:val="center"/>
          </w:tcPr>
          <w:p w14:paraId="731FC5F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(дикие животные)</w:t>
            </w:r>
          </w:p>
        </w:tc>
        <w:tc>
          <w:tcPr>
            <w:tcW w:w="722" w:type="dxa"/>
            <w:tcMar>
              <w:top w:w="50" w:type="dxa"/>
              <w:left w:w="100" w:type="dxa"/>
            </w:tcMar>
            <w:vAlign w:val="center"/>
          </w:tcPr>
          <w:p w14:paraId="7BE8ACD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556D09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9CEF1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C50374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EBEBF6E">
            <w:pPr>
              <w:spacing w:after="0" w:line="240" w:lineRule="auto"/>
              <w:ind w:left="135"/>
              <w:rPr>
                <w:rFonts w:ascii="Calibri" w:hAnsi="Calibri" w:eastAsia="Calibri" w:cs="Times New Roman"/>
                <w:lang w:val="en-US"/>
              </w:rPr>
            </w:pPr>
          </w:p>
        </w:tc>
      </w:tr>
      <w:tr w14:paraId="3A5EA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3158D5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59</w:t>
            </w:r>
          </w:p>
        </w:tc>
        <w:tc>
          <w:tcPr>
            <w:tcW w:w="4019" w:type="dxa"/>
            <w:tcMar>
              <w:top w:w="50" w:type="dxa"/>
              <w:left w:w="100" w:type="dxa"/>
            </w:tcMar>
            <w:vAlign w:val="center"/>
          </w:tcPr>
          <w:p w14:paraId="6F5EAAA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(домашние животные)</w:t>
            </w:r>
          </w:p>
        </w:tc>
        <w:tc>
          <w:tcPr>
            <w:tcW w:w="722" w:type="dxa"/>
            <w:tcMar>
              <w:top w:w="50" w:type="dxa"/>
              <w:left w:w="100" w:type="dxa"/>
            </w:tcMar>
            <w:vAlign w:val="center"/>
          </w:tcPr>
          <w:p w14:paraId="5B81821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C41006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385EB6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ED3AE6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82465B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"https://m.edsoo.ru/8351e452"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452</w:t>
            </w:r>
            <w:r>
              <w:rPr>
                <w:rFonts w:ascii="Times New Roman" w:hAnsi="Times New Roman" w:eastAsia="Calibri" w:cs="Times New Roman"/>
                <w:color w:val="0000FF"/>
                <w:u w:val="single"/>
              </w:rPr>
              <w:fldChar w:fldCharType="end"/>
            </w:r>
          </w:p>
        </w:tc>
      </w:tr>
      <w:tr w14:paraId="4A915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1DFF6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60</w:t>
            </w:r>
          </w:p>
        </w:tc>
        <w:tc>
          <w:tcPr>
            <w:tcW w:w="4019" w:type="dxa"/>
            <w:tcMar>
              <w:top w:w="50" w:type="dxa"/>
              <w:left w:w="100" w:type="dxa"/>
            </w:tcMar>
            <w:vAlign w:val="center"/>
          </w:tcPr>
          <w:p w14:paraId="7F87775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(описание диких животных)</w:t>
            </w:r>
          </w:p>
        </w:tc>
        <w:tc>
          <w:tcPr>
            <w:tcW w:w="722" w:type="dxa"/>
            <w:tcMar>
              <w:top w:w="50" w:type="dxa"/>
              <w:left w:w="100" w:type="dxa"/>
            </w:tcMar>
            <w:vAlign w:val="center"/>
          </w:tcPr>
          <w:p w14:paraId="2ACD32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E0ECCB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F7EFBA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852B1B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E344240">
            <w:pPr>
              <w:spacing w:after="0" w:line="240" w:lineRule="auto"/>
              <w:ind w:left="135"/>
              <w:rPr>
                <w:rFonts w:ascii="Calibri" w:hAnsi="Calibri" w:eastAsia="Calibri" w:cs="Times New Roman"/>
                <w:lang w:val="en-US"/>
              </w:rPr>
            </w:pPr>
          </w:p>
        </w:tc>
      </w:tr>
      <w:tr w14:paraId="22F8B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946E35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61</w:t>
            </w:r>
          </w:p>
        </w:tc>
        <w:tc>
          <w:tcPr>
            <w:tcW w:w="4019" w:type="dxa"/>
            <w:tcMar>
              <w:top w:w="50" w:type="dxa"/>
              <w:left w:w="100" w:type="dxa"/>
            </w:tcMar>
            <w:vAlign w:val="center"/>
          </w:tcPr>
          <w:p w14:paraId="56EF71C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(животные в зоопарке)</w:t>
            </w:r>
          </w:p>
        </w:tc>
        <w:tc>
          <w:tcPr>
            <w:tcW w:w="722" w:type="dxa"/>
            <w:tcMar>
              <w:top w:w="50" w:type="dxa"/>
              <w:left w:w="100" w:type="dxa"/>
            </w:tcMar>
            <w:vAlign w:val="center"/>
          </w:tcPr>
          <w:p w14:paraId="690CA29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0ED2F5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B649B7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067F2C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367204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"https://m.edsoo.ru/8351d6e2"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012BE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631549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62</w:t>
            </w:r>
          </w:p>
        </w:tc>
        <w:tc>
          <w:tcPr>
            <w:tcW w:w="4019" w:type="dxa"/>
            <w:tcMar>
              <w:top w:w="50" w:type="dxa"/>
              <w:left w:w="100" w:type="dxa"/>
            </w:tcMar>
            <w:vAlign w:val="center"/>
          </w:tcPr>
          <w:p w14:paraId="25ED1BDF">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(описание домашних животных)</w:t>
            </w:r>
          </w:p>
        </w:tc>
        <w:tc>
          <w:tcPr>
            <w:tcW w:w="722" w:type="dxa"/>
            <w:tcMar>
              <w:top w:w="50" w:type="dxa"/>
              <w:left w:w="100" w:type="dxa"/>
            </w:tcMar>
            <w:vAlign w:val="center"/>
          </w:tcPr>
          <w:p w14:paraId="49D3018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F30C25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9EDCD0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B016DF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617CA06">
            <w:pPr>
              <w:spacing w:after="0" w:line="240" w:lineRule="auto"/>
              <w:ind w:left="135"/>
              <w:rPr>
                <w:rFonts w:ascii="Calibri" w:hAnsi="Calibri" w:eastAsia="Calibri" w:cs="Times New Roman"/>
                <w:lang w:val="en-US"/>
              </w:rPr>
            </w:pPr>
          </w:p>
        </w:tc>
      </w:tr>
      <w:tr w14:paraId="4CF10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E7E9E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63</w:t>
            </w:r>
          </w:p>
        </w:tc>
        <w:tc>
          <w:tcPr>
            <w:tcW w:w="4019" w:type="dxa"/>
            <w:tcMar>
              <w:top w:w="50" w:type="dxa"/>
              <w:left w:w="100" w:type="dxa"/>
            </w:tcMar>
            <w:vAlign w:val="center"/>
          </w:tcPr>
          <w:p w14:paraId="19DA2C45">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(животные России)</w:t>
            </w:r>
          </w:p>
        </w:tc>
        <w:tc>
          <w:tcPr>
            <w:tcW w:w="722" w:type="dxa"/>
            <w:tcMar>
              <w:top w:w="50" w:type="dxa"/>
              <w:left w:w="100" w:type="dxa"/>
            </w:tcMar>
            <w:vAlign w:val="center"/>
          </w:tcPr>
          <w:p w14:paraId="0F1FA52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C0C1CA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A020BA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78DA0D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0DF190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"https://m.edsoo.ru/83520130"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/83520130</w:t>
            </w:r>
            <w:r>
              <w:rPr>
                <w:rFonts w:ascii="Times New Roman" w:hAnsi="Times New Roman" w:eastAsia="Calibri" w:cs="Times New Roman"/>
                <w:color w:val="0000FF"/>
                <w:u w:val="single"/>
              </w:rPr>
              <w:fldChar w:fldCharType="end"/>
            </w:r>
          </w:p>
        </w:tc>
      </w:tr>
      <w:tr w14:paraId="0B818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07F6BF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64</w:t>
            </w:r>
          </w:p>
        </w:tc>
        <w:tc>
          <w:tcPr>
            <w:tcW w:w="4019" w:type="dxa"/>
            <w:tcMar>
              <w:top w:w="50" w:type="dxa"/>
              <w:left w:w="100" w:type="dxa"/>
            </w:tcMar>
            <w:vAlign w:val="center"/>
          </w:tcPr>
          <w:p w14:paraId="58A2F4A5">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(животные страны/стран изучаемого языка)</w:t>
            </w:r>
          </w:p>
        </w:tc>
        <w:tc>
          <w:tcPr>
            <w:tcW w:w="722" w:type="dxa"/>
            <w:tcMar>
              <w:top w:w="50" w:type="dxa"/>
              <w:left w:w="100" w:type="dxa"/>
            </w:tcMar>
            <w:vAlign w:val="center"/>
          </w:tcPr>
          <w:p w14:paraId="3EA71C2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2D2E71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E0B9B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7792E8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28944E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"https://m.edsoo.ru/83520130"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/83520130</w:t>
            </w:r>
            <w:r>
              <w:rPr>
                <w:rFonts w:ascii="Times New Roman" w:hAnsi="Times New Roman" w:eastAsia="Calibri" w:cs="Times New Roman"/>
                <w:color w:val="0000FF"/>
                <w:u w:val="single"/>
              </w:rPr>
              <w:fldChar w:fldCharType="end"/>
            </w:r>
          </w:p>
        </w:tc>
      </w:tr>
      <w:tr w14:paraId="26A62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44F85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65</w:t>
            </w:r>
          </w:p>
        </w:tc>
        <w:tc>
          <w:tcPr>
            <w:tcW w:w="4019" w:type="dxa"/>
            <w:tcMar>
              <w:top w:w="50" w:type="dxa"/>
              <w:left w:w="100" w:type="dxa"/>
            </w:tcMar>
            <w:vAlign w:val="center"/>
          </w:tcPr>
          <w:p w14:paraId="52D0189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(насекомые)</w:t>
            </w:r>
          </w:p>
        </w:tc>
        <w:tc>
          <w:tcPr>
            <w:tcW w:w="722" w:type="dxa"/>
            <w:tcMar>
              <w:top w:w="50" w:type="dxa"/>
              <w:left w:w="100" w:type="dxa"/>
            </w:tcMar>
            <w:vAlign w:val="center"/>
          </w:tcPr>
          <w:p w14:paraId="7B16E2B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992E2A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23D1AE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D6FF86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61A3560">
            <w:pPr>
              <w:spacing w:after="0" w:line="240" w:lineRule="auto"/>
              <w:ind w:left="135"/>
              <w:rPr>
                <w:rFonts w:ascii="Calibri" w:hAnsi="Calibri" w:eastAsia="Calibri" w:cs="Times New Roman"/>
                <w:lang w:val="en-US"/>
              </w:rPr>
            </w:pPr>
          </w:p>
        </w:tc>
      </w:tr>
      <w:tr w14:paraId="49D41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DDDA3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66</w:t>
            </w:r>
          </w:p>
        </w:tc>
        <w:tc>
          <w:tcPr>
            <w:tcW w:w="4019" w:type="dxa"/>
            <w:tcMar>
              <w:top w:w="50" w:type="dxa"/>
              <w:left w:w="100" w:type="dxa"/>
            </w:tcMar>
            <w:vAlign w:val="center"/>
          </w:tcPr>
          <w:p w14:paraId="75ED928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Погода. (говорим о погоде)</w:t>
            </w:r>
          </w:p>
        </w:tc>
        <w:tc>
          <w:tcPr>
            <w:tcW w:w="722" w:type="dxa"/>
            <w:tcMar>
              <w:top w:w="50" w:type="dxa"/>
              <w:left w:w="100" w:type="dxa"/>
            </w:tcMar>
            <w:vAlign w:val="center"/>
          </w:tcPr>
          <w:p w14:paraId="11BC7B5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01E979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87D62C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61322C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F4E01F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"https://m.edsoo.ru/835182d2"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7F44C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1FC3D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67</w:t>
            </w:r>
          </w:p>
        </w:tc>
        <w:tc>
          <w:tcPr>
            <w:tcW w:w="4019" w:type="dxa"/>
            <w:tcMar>
              <w:top w:w="50" w:type="dxa"/>
              <w:left w:w="100" w:type="dxa"/>
            </w:tcMar>
            <w:vAlign w:val="center"/>
          </w:tcPr>
          <w:p w14:paraId="70AF2681">
            <w:pPr>
              <w:spacing w:after="0" w:line="240" w:lineRule="auto"/>
              <w:ind w:left="135"/>
              <w:rPr>
                <w:rFonts w:ascii="Calibri" w:hAnsi="Calibri" w:eastAsia="Calibri" w:cs="Times New Roman"/>
              </w:rPr>
            </w:pPr>
            <w:r>
              <w:rPr>
                <w:rFonts w:ascii="Times New Roman" w:hAnsi="Times New Roman" w:eastAsia="Calibri" w:cs="Times New Roman"/>
                <w:color w:val="000000"/>
              </w:rPr>
              <w:t>Погода в разные времена года, месяцы.</w:t>
            </w:r>
          </w:p>
        </w:tc>
        <w:tc>
          <w:tcPr>
            <w:tcW w:w="722" w:type="dxa"/>
            <w:tcMar>
              <w:top w:w="50" w:type="dxa"/>
              <w:left w:w="100" w:type="dxa"/>
            </w:tcMar>
            <w:vAlign w:val="center"/>
          </w:tcPr>
          <w:p w14:paraId="02FCA67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5591CC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8A4CC7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D21919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942B31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"https://m.edsoo.ru/83518444"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/83518444</w:t>
            </w:r>
            <w:r>
              <w:rPr>
                <w:rFonts w:ascii="Times New Roman" w:hAnsi="Times New Roman" w:eastAsia="Calibri" w:cs="Times New Roman"/>
                <w:color w:val="0000FF"/>
                <w:u w:val="single"/>
              </w:rPr>
              <w:fldChar w:fldCharType="end"/>
            </w:r>
          </w:p>
        </w:tc>
      </w:tr>
      <w:tr w14:paraId="1ABF8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E92777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68</w:t>
            </w:r>
          </w:p>
        </w:tc>
        <w:tc>
          <w:tcPr>
            <w:tcW w:w="4019" w:type="dxa"/>
            <w:tcMar>
              <w:top w:w="50" w:type="dxa"/>
              <w:left w:w="100" w:type="dxa"/>
            </w:tcMar>
            <w:vAlign w:val="center"/>
          </w:tcPr>
          <w:p w14:paraId="147E2837">
            <w:pPr>
              <w:spacing w:after="0" w:line="240" w:lineRule="auto"/>
              <w:ind w:left="135"/>
              <w:rPr>
                <w:rFonts w:ascii="Calibri" w:hAnsi="Calibri" w:eastAsia="Calibri" w:cs="Times New Roman"/>
              </w:rPr>
            </w:pPr>
            <w:r>
              <w:rPr>
                <w:rFonts w:ascii="Times New Roman" w:hAnsi="Times New Roman" w:eastAsia="Calibri" w:cs="Times New Roman"/>
                <w:color w:val="000000"/>
              </w:rPr>
              <w:t>Погода. (моё любимое время года)</w:t>
            </w:r>
          </w:p>
        </w:tc>
        <w:tc>
          <w:tcPr>
            <w:tcW w:w="722" w:type="dxa"/>
            <w:tcMar>
              <w:top w:w="50" w:type="dxa"/>
              <w:left w:w="100" w:type="dxa"/>
            </w:tcMar>
            <w:vAlign w:val="center"/>
          </w:tcPr>
          <w:p w14:paraId="7CB51AF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787D2A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C09FFD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EE175F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90E27EE">
            <w:pPr>
              <w:spacing w:after="0" w:line="240" w:lineRule="auto"/>
              <w:ind w:left="135"/>
              <w:rPr>
                <w:rFonts w:ascii="Calibri" w:hAnsi="Calibri" w:eastAsia="Calibri" w:cs="Times New Roman"/>
                <w:lang w:val="en-US"/>
              </w:rPr>
            </w:pPr>
          </w:p>
        </w:tc>
      </w:tr>
      <w:tr w14:paraId="0EB44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E35F1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69</w:t>
            </w:r>
          </w:p>
        </w:tc>
        <w:tc>
          <w:tcPr>
            <w:tcW w:w="4019" w:type="dxa"/>
            <w:tcMar>
              <w:top w:w="50" w:type="dxa"/>
              <w:left w:w="100" w:type="dxa"/>
            </w:tcMar>
            <w:vAlign w:val="center"/>
          </w:tcPr>
          <w:p w14:paraId="16C9AA1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Погода (различные погодные явления)</w:t>
            </w:r>
          </w:p>
        </w:tc>
        <w:tc>
          <w:tcPr>
            <w:tcW w:w="722" w:type="dxa"/>
            <w:tcMar>
              <w:top w:w="50" w:type="dxa"/>
              <w:left w:w="100" w:type="dxa"/>
            </w:tcMar>
            <w:vAlign w:val="center"/>
          </w:tcPr>
          <w:p w14:paraId="5AFB2E2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36E26B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4D601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EA4F72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86426F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"https://m.edsoo.ru/8351e01a"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01</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B41A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D8EF15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70</w:t>
            </w:r>
          </w:p>
        </w:tc>
        <w:tc>
          <w:tcPr>
            <w:tcW w:w="4019" w:type="dxa"/>
            <w:tcMar>
              <w:top w:w="50" w:type="dxa"/>
              <w:left w:w="100" w:type="dxa"/>
            </w:tcMar>
            <w:vAlign w:val="center"/>
          </w:tcPr>
          <w:p w14:paraId="4326992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Одеваемся по погоде</w:t>
            </w:r>
          </w:p>
        </w:tc>
        <w:tc>
          <w:tcPr>
            <w:tcW w:w="722" w:type="dxa"/>
            <w:tcMar>
              <w:top w:w="50" w:type="dxa"/>
              <w:left w:w="100" w:type="dxa"/>
            </w:tcMar>
            <w:vAlign w:val="center"/>
          </w:tcPr>
          <w:p w14:paraId="5BA3B61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1FD567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531F6A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7F303C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5135BA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"https://m.edsoo.ru/83518cbe"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/83518</w:t>
            </w:r>
            <w:r>
              <w:rPr>
                <w:rFonts w:ascii="Times New Roman" w:hAnsi="Times New Roman" w:eastAsia="Calibri" w:cs="Times New Roman"/>
                <w:color w:val="0000FF"/>
                <w:u w:val="single"/>
                <w:lang w:val="en-US"/>
              </w:rPr>
              <w:t>cbe</w:t>
            </w:r>
            <w:r>
              <w:rPr>
                <w:rFonts w:ascii="Times New Roman" w:hAnsi="Times New Roman" w:eastAsia="Calibri" w:cs="Times New Roman"/>
                <w:color w:val="0000FF"/>
                <w:u w:val="single"/>
                <w:lang w:val="en-US"/>
              </w:rPr>
              <w:fldChar w:fldCharType="end"/>
            </w:r>
          </w:p>
        </w:tc>
      </w:tr>
      <w:tr w14:paraId="17E9A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0E69C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71</w:t>
            </w:r>
          </w:p>
        </w:tc>
        <w:tc>
          <w:tcPr>
            <w:tcW w:w="4019" w:type="dxa"/>
            <w:tcMar>
              <w:top w:w="50" w:type="dxa"/>
              <w:left w:w="100" w:type="dxa"/>
            </w:tcMar>
            <w:vAlign w:val="center"/>
          </w:tcPr>
          <w:p w14:paraId="4FB2C1E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"Природа: дикие и домашние животные. </w:t>
            </w:r>
            <w:r>
              <w:rPr>
                <w:rFonts w:ascii="Times New Roman" w:hAnsi="Times New Roman" w:eastAsia="Calibri" w:cs="Times New Roman"/>
                <w:color w:val="000000"/>
                <w:lang w:val="en-US"/>
              </w:rPr>
              <w:t>Погода"</w:t>
            </w:r>
          </w:p>
        </w:tc>
        <w:tc>
          <w:tcPr>
            <w:tcW w:w="722" w:type="dxa"/>
            <w:tcMar>
              <w:top w:w="50" w:type="dxa"/>
              <w:left w:w="100" w:type="dxa"/>
            </w:tcMar>
            <w:vAlign w:val="center"/>
          </w:tcPr>
          <w:p w14:paraId="2B1B788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65BDAF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EDAE80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042528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6752AEF">
            <w:pPr>
              <w:spacing w:after="0" w:line="240" w:lineRule="auto"/>
              <w:ind w:left="135"/>
              <w:rPr>
                <w:rFonts w:ascii="Calibri" w:hAnsi="Calibri" w:eastAsia="Calibri" w:cs="Times New Roman"/>
                <w:lang w:val="en-US"/>
              </w:rPr>
            </w:pPr>
          </w:p>
        </w:tc>
      </w:tr>
      <w:tr w14:paraId="4B4FA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0A8FB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72</w:t>
            </w:r>
          </w:p>
        </w:tc>
        <w:tc>
          <w:tcPr>
            <w:tcW w:w="4019" w:type="dxa"/>
            <w:tcMar>
              <w:top w:w="50" w:type="dxa"/>
              <w:left w:w="100" w:type="dxa"/>
            </w:tcMar>
            <w:vAlign w:val="center"/>
          </w:tcPr>
          <w:p w14:paraId="5BEDBF50">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"Природа: дикие и домашние животные. </w:t>
            </w:r>
            <w:r>
              <w:rPr>
                <w:rFonts w:ascii="Times New Roman" w:hAnsi="Times New Roman" w:eastAsia="Calibri" w:cs="Times New Roman"/>
                <w:color w:val="000000"/>
                <w:lang w:val="en-US"/>
              </w:rPr>
              <w:t>Погода"</w:t>
            </w:r>
          </w:p>
        </w:tc>
        <w:tc>
          <w:tcPr>
            <w:tcW w:w="722" w:type="dxa"/>
            <w:tcMar>
              <w:top w:w="50" w:type="dxa"/>
              <w:left w:w="100" w:type="dxa"/>
            </w:tcMar>
            <w:vAlign w:val="center"/>
          </w:tcPr>
          <w:p w14:paraId="735CF5C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776580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F3444C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DDD7AC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03B5D41">
            <w:pPr>
              <w:spacing w:after="0" w:line="240" w:lineRule="auto"/>
              <w:ind w:left="135"/>
              <w:rPr>
                <w:rFonts w:ascii="Calibri" w:hAnsi="Calibri" w:eastAsia="Calibri" w:cs="Times New Roman"/>
                <w:lang w:val="en-US"/>
              </w:rPr>
            </w:pPr>
          </w:p>
        </w:tc>
      </w:tr>
      <w:tr w14:paraId="7719B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5438E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73</w:t>
            </w:r>
          </w:p>
        </w:tc>
        <w:tc>
          <w:tcPr>
            <w:tcW w:w="4019" w:type="dxa"/>
            <w:tcMar>
              <w:top w:w="50" w:type="dxa"/>
              <w:left w:w="100" w:type="dxa"/>
            </w:tcMar>
            <w:vAlign w:val="center"/>
          </w:tcPr>
          <w:p w14:paraId="7898E1F1">
            <w:pPr>
              <w:spacing w:after="0" w:line="240" w:lineRule="auto"/>
              <w:ind w:left="135"/>
              <w:rPr>
                <w:rFonts w:ascii="Calibri" w:hAnsi="Calibri" w:eastAsia="Calibri" w:cs="Times New Roman"/>
              </w:rPr>
            </w:pPr>
            <w:r>
              <w:rPr>
                <w:rFonts w:ascii="Times New Roman" w:hAnsi="Times New Roman" w:eastAsia="Calibri" w:cs="Times New Roman"/>
                <w:color w:val="000000"/>
              </w:rPr>
              <w:t>Родной город (село). (жизнь в городе и деревне)</w:t>
            </w:r>
          </w:p>
        </w:tc>
        <w:tc>
          <w:tcPr>
            <w:tcW w:w="722" w:type="dxa"/>
            <w:tcMar>
              <w:top w:w="50" w:type="dxa"/>
              <w:left w:w="100" w:type="dxa"/>
            </w:tcMar>
            <w:vAlign w:val="center"/>
          </w:tcPr>
          <w:p w14:paraId="4F0D498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28D864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0DC0A7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7B36E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1DFC92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"https://m.edsoo.ru/8351e308"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308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"https://m.edsoo.ru/8351e6e6"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7BE3A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EC1A00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74</w:t>
            </w:r>
          </w:p>
        </w:tc>
        <w:tc>
          <w:tcPr>
            <w:tcW w:w="4019" w:type="dxa"/>
            <w:tcMar>
              <w:top w:w="50" w:type="dxa"/>
              <w:left w:w="100" w:type="dxa"/>
            </w:tcMar>
            <w:vAlign w:val="center"/>
          </w:tcPr>
          <w:p w14:paraId="553A06E8">
            <w:pPr>
              <w:spacing w:after="0" w:line="240" w:lineRule="auto"/>
              <w:ind w:left="135"/>
              <w:rPr>
                <w:rFonts w:ascii="Calibri" w:hAnsi="Calibri" w:eastAsia="Calibri" w:cs="Times New Roman"/>
              </w:rPr>
            </w:pPr>
            <w:r>
              <w:rPr>
                <w:rFonts w:ascii="Times New Roman" w:hAnsi="Times New Roman" w:eastAsia="Calibri" w:cs="Times New Roman"/>
                <w:color w:val="000000"/>
              </w:rPr>
              <w:t>Родной город (село). (типы домов)</w:t>
            </w:r>
          </w:p>
        </w:tc>
        <w:tc>
          <w:tcPr>
            <w:tcW w:w="722" w:type="dxa"/>
            <w:tcMar>
              <w:top w:w="50" w:type="dxa"/>
              <w:left w:w="100" w:type="dxa"/>
            </w:tcMar>
            <w:vAlign w:val="center"/>
          </w:tcPr>
          <w:p w14:paraId="297A265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D6F04A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1A827F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399528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802BE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"https://m.edsoo.ru/8351eaec"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eaec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"https://m.edsoo.ru/8351e59c"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59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5C043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C15BB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75</w:t>
            </w:r>
          </w:p>
        </w:tc>
        <w:tc>
          <w:tcPr>
            <w:tcW w:w="4019" w:type="dxa"/>
            <w:tcMar>
              <w:top w:w="50" w:type="dxa"/>
              <w:left w:w="100" w:type="dxa"/>
            </w:tcMar>
            <w:vAlign w:val="center"/>
          </w:tcPr>
          <w:p w14:paraId="2000F520">
            <w:pPr>
              <w:spacing w:after="0" w:line="240" w:lineRule="auto"/>
              <w:ind w:left="135"/>
              <w:rPr>
                <w:rFonts w:ascii="Calibri" w:hAnsi="Calibri" w:eastAsia="Calibri" w:cs="Times New Roman"/>
              </w:rPr>
            </w:pPr>
            <w:r>
              <w:rPr>
                <w:rFonts w:ascii="Times New Roman" w:hAnsi="Times New Roman" w:eastAsia="Calibri" w:cs="Times New Roman"/>
                <w:color w:val="000000"/>
              </w:rPr>
              <w:t>Родной город (село). (в квартире, в доме)</w:t>
            </w:r>
          </w:p>
        </w:tc>
        <w:tc>
          <w:tcPr>
            <w:tcW w:w="722" w:type="dxa"/>
            <w:tcMar>
              <w:top w:w="50" w:type="dxa"/>
              <w:left w:w="100" w:type="dxa"/>
            </w:tcMar>
            <w:vAlign w:val="center"/>
          </w:tcPr>
          <w:p w14:paraId="029901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D1903C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C6A498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0A562F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639EFA8">
            <w:pPr>
              <w:spacing w:after="0" w:line="240" w:lineRule="auto"/>
              <w:ind w:left="135"/>
              <w:rPr>
                <w:rFonts w:ascii="Calibri" w:hAnsi="Calibri" w:eastAsia="Calibri" w:cs="Times New Roman"/>
                <w:lang w:val="en-US"/>
              </w:rPr>
            </w:pPr>
          </w:p>
        </w:tc>
      </w:tr>
      <w:tr w14:paraId="702F2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C9C3D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76</w:t>
            </w:r>
          </w:p>
        </w:tc>
        <w:tc>
          <w:tcPr>
            <w:tcW w:w="4019" w:type="dxa"/>
            <w:tcMar>
              <w:top w:w="50" w:type="dxa"/>
              <w:left w:w="100" w:type="dxa"/>
            </w:tcMar>
            <w:vAlign w:val="center"/>
          </w:tcPr>
          <w:p w14:paraId="14F163D3">
            <w:pPr>
              <w:spacing w:after="0" w:line="240" w:lineRule="auto"/>
              <w:ind w:left="135"/>
              <w:rPr>
                <w:rFonts w:ascii="Calibri" w:hAnsi="Calibri" w:eastAsia="Calibri" w:cs="Times New Roman"/>
              </w:rPr>
            </w:pPr>
            <w:r>
              <w:rPr>
                <w:rFonts w:ascii="Times New Roman" w:hAnsi="Times New Roman" w:eastAsia="Calibri" w:cs="Times New Roman"/>
                <w:color w:val="000000"/>
              </w:rPr>
              <w:t>Родной город (село). (описание квартиры, дома)</w:t>
            </w:r>
          </w:p>
        </w:tc>
        <w:tc>
          <w:tcPr>
            <w:tcW w:w="722" w:type="dxa"/>
            <w:tcMar>
              <w:top w:w="50" w:type="dxa"/>
              <w:left w:w="100" w:type="dxa"/>
            </w:tcMar>
            <w:vAlign w:val="center"/>
          </w:tcPr>
          <w:p w14:paraId="1A8874D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F443CB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2D1DE3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EF2B37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740FA5B">
            <w:pPr>
              <w:spacing w:after="0" w:line="240" w:lineRule="auto"/>
              <w:ind w:left="135"/>
              <w:rPr>
                <w:rFonts w:ascii="Calibri" w:hAnsi="Calibri" w:eastAsia="Calibri" w:cs="Times New Roman"/>
                <w:lang w:val="en-US"/>
              </w:rPr>
            </w:pPr>
          </w:p>
        </w:tc>
      </w:tr>
      <w:tr w14:paraId="4B2D9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67E2B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77</w:t>
            </w:r>
          </w:p>
        </w:tc>
        <w:tc>
          <w:tcPr>
            <w:tcW w:w="4019" w:type="dxa"/>
            <w:tcMar>
              <w:top w:w="50" w:type="dxa"/>
              <w:left w:w="100" w:type="dxa"/>
            </w:tcMar>
            <w:vAlign w:val="center"/>
          </w:tcPr>
          <w:p w14:paraId="479890B7">
            <w:pPr>
              <w:spacing w:after="0" w:line="240" w:lineRule="auto"/>
              <w:ind w:left="135"/>
              <w:rPr>
                <w:rFonts w:ascii="Calibri" w:hAnsi="Calibri" w:eastAsia="Calibri" w:cs="Times New Roman"/>
              </w:rPr>
            </w:pPr>
            <w:r>
              <w:rPr>
                <w:rFonts w:ascii="Times New Roman" w:hAnsi="Times New Roman" w:eastAsia="Calibri" w:cs="Times New Roman"/>
                <w:color w:val="000000"/>
              </w:rPr>
              <w:t>Родной город (село). (как пройти к моему дому)</w:t>
            </w:r>
          </w:p>
        </w:tc>
        <w:tc>
          <w:tcPr>
            <w:tcW w:w="722" w:type="dxa"/>
            <w:tcMar>
              <w:top w:w="50" w:type="dxa"/>
              <w:left w:w="100" w:type="dxa"/>
            </w:tcMar>
            <w:vAlign w:val="center"/>
          </w:tcPr>
          <w:p w14:paraId="2E47C91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922BEC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F41F60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B83536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819FE0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"https://m.edsoo.ru/8351fdd4"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fdd</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1F56A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D22DB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78</w:t>
            </w:r>
          </w:p>
        </w:tc>
        <w:tc>
          <w:tcPr>
            <w:tcW w:w="4019" w:type="dxa"/>
            <w:tcMar>
              <w:top w:w="50" w:type="dxa"/>
              <w:left w:w="100" w:type="dxa"/>
            </w:tcMar>
            <w:vAlign w:val="center"/>
          </w:tcPr>
          <w:p w14:paraId="78D13DE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Виды транспорта</w:t>
            </w:r>
          </w:p>
        </w:tc>
        <w:tc>
          <w:tcPr>
            <w:tcW w:w="722" w:type="dxa"/>
            <w:tcMar>
              <w:top w:w="50" w:type="dxa"/>
              <w:left w:w="100" w:type="dxa"/>
            </w:tcMar>
            <w:vAlign w:val="center"/>
          </w:tcPr>
          <w:p w14:paraId="5786D83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9002D2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A31508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4C80D5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E1CC72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"https://m.edsoo.ru/8351c134"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134</w:t>
            </w:r>
            <w:r>
              <w:rPr>
                <w:rFonts w:ascii="Times New Roman" w:hAnsi="Times New Roman" w:eastAsia="Calibri" w:cs="Times New Roman"/>
                <w:color w:val="0000FF"/>
                <w:u w:val="single"/>
              </w:rPr>
              <w:fldChar w:fldCharType="end"/>
            </w:r>
          </w:p>
        </w:tc>
      </w:tr>
      <w:tr w14:paraId="27524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0B302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79</w:t>
            </w:r>
          </w:p>
        </w:tc>
        <w:tc>
          <w:tcPr>
            <w:tcW w:w="4019" w:type="dxa"/>
            <w:tcMar>
              <w:top w:w="50" w:type="dxa"/>
              <w:left w:w="100" w:type="dxa"/>
            </w:tcMar>
            <w:vAlign w:val="center"/>
          </w:tcPr>
          <w:p w14:paraId="438F172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"Родной город (село). </w:t>
            </w:r>
            <w:r>
              <w:rPr>
                <w:rFonts w:ascii="Times New Roman" w:hAnsi="Times New Roman" w:eastAsia="Calibri" w:cs="Times New Roman"/>
                <w:color w:val="000000"/>
                <w:lang w:val="en-US"/>
              </w:rPr>
              <w:t>Транспорт"</w:t>
            </w:r>
          </w:p>
        </w:tc>
        <w:tc>
          <w:tcPr>
            <w:tcW w:w="722" w:type="dxa"/>
            <w:tcMar>
              <w:top w:w="50" w:type="dxa"/>
              <w:left w:w="100" w:type="dxa"/>
            </w:tcMar>
            <w:vAlign w:val="center"/>
          </w:tcPr>
          <w:p w14:paraId="28AB210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39E307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7CB61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F45792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9E63F0D">
            <w:pPr>
              <w:spacing w:after="0" w:line="240" w:lineRule="auto"/>
              <w:ind w:left="135"/>
              <w:rPr>
                <w:rFonts w:ascii="Calibri" w:hAnsi="Calibri" w:eastAsia="Calibri" w:cs="Times New Roman"/>
                <w:lang w:val="en-US"/>
              </w:rPr>
            </w:pPr>
          </w:p>
        </w:tc>
      </w:tr>
      <w:tr w14:paraId="2B4C7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BAB37F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80</w:t>
            </w:r>
          </w:p>
        </w:tc>
        <w:tc>
          <w:tcPr>
            <w:tcW w:w="4019" w:type="dxa"/>
            <w:tcMar>
              <w:top w:w="50" w:type="dxa"/>
              <w:left w:w="100" w:type="dxa"/>
            </w:tcMar>
            <w:vAlign w:val="center"/>
          </w:tcPr>
          <w:p w14:paraId="6D19322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"Родной город (село). </w:t>
            </w:r>
            <w:r>
              <w:rPr>
                <w:rFonts w:ascii="Times New Roman" w:hAnsi="Times New Roman" w:eastAsia="Calibri" w:cs="Times New Roman"/>
                <w:color w:val="000000"/>
                <w:lang w:val="en-US"/>
              </w:rPr>
              <w:t>Транспорт"</w:t>
            </w:r>
          </w:p>
        </w:tc>
        <w:tc>
          <w:tcPr>
            <w:tcW w:w="722" w:type="dxa"/>
            <w:tcMar>
              <w:top w:w="50" w:type="dxa"/>
              <w:left w:w="100" w:type="dxa"/>
            </w:tcMar>
            <w:vAlign w:val="center"/>
          </w:tcPr>
          <w:p w14:paraId="6B0C49C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742E2E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7CA9181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3C4CED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7029CA8">
            <w:pPr>
              <w:spacing w:after="0" w:line="240" w:lineRule="auto"/>
              <w:ind w:left="135"/>
              <w:rPr>
                <w:rFonts w:ascii="Calibri" w:hAnsi="Calibri" w:eastAsia="Calibri" w:cs="Times New Roman"/>
                <w:lang w:val="en-US"/>
              </w:rPr>
            </w:pPr>
          </w:p>
        </w:tc>
      </w:tr>
      <w:tr w14:paraId="1CB9A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B924B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81</w:t>
            </w:r>
          </w:p>
        </w:tc>
        <w:tc>
          <w:tcPr>
            <w:tcW w:w="4019" w:type="dxa"/>
            <w:tcMar>
              <w:top w:w="50" w:type="dxa"/>
              <w:left w:w="100" w:type="dxa"/>
            </w:tcMar>
            <w:vAlign w:val="center"/>
          </w:tcPr>
          <w:p w14:paraId="4408100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(географическое положение)</w:t>
            </w:r>
          </w:p>
        </w:tc>
        <w:tc>
          <w:tcPr>
            <w:tcW w:w="722" w:type="dxa"/>
            <w:tcMar>
              <w:top w:w="50" w:type="dxa"/>
              <w:left w:w="100" w:type="dxa"/>
            </w:tcMar>
            <w:vAlign w:val="center"/>
          </w:tcPr>
          <w:p w14:paraId="639C7C6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D7F9DD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3AD922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C6E010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B7F9B56">
            <w:pPr>
              <w:spacing w:after="0" w:line="240" w:lineRule="auto"/>
              <w:ind w:left="135"/>
              <w:rPr>
                <w:rFonts w:ascii="Calibri" w:hAnsi="Calibri" w:eastAsia="Calibri" w:cs="Times New Roman"/>
                <w:lang w:val="en-US"/>
              </w:rPr>
            </w:pPr>
          </w:p>
        </w:tc>
      </w:tr>
      <w:tr w14:paraId="42EAE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15653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82</w:t>
            </w:r>
          </w:p>
        </w:tc>
        <w:tc>
          <w:tcPr>
            <w:tcW w:w="4019" w:type="dxa"/>
            <w:tcMar>
              <w:top w:w="50" w:type="dxa"/>
              <w:left w:w="100" w:type="dxa"/>
            </w:tcMar>
            <w:vAlign w:val="center"/>
          </w:tcPr>
          <w:p w14:paraId="06FA48EC">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(культура и традиции)</w:t>
            </w:r>
          </w:p>
        </w:tc>
        <w:tc>
          <w:tcPr>
            <w:tcW w:w="722" w:type="dxa"/>
            <w:tcMar>
              <w:top w:w="50" w:type="dxa"/>
              <w:left w:w="100" w:type="dxa"/>
            </w:tcMar>
            <w:vAlign w:val="center"/>
          </w:tcPr>
          <w:p w14:paraId="77F223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552345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EEB2EA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C64E3E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063C04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"https://m.edsoo.ru/83520266"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/83520266</w:t>
            </w:r>
            <w:r>
              <w:rPr>
                <w:rFonts w:ascii="Times New Roman" w:hAnsi="Times New Roman" w:eastAsia="Calibri" w:cs="Times New Roman"/>
                <w:color w:val="0000FF"/>
                <w:u w:val="single"/>
              </w:rPr>
              <w:fldChar w:fldCharType="end"/>
            </w:r>
          </w:p>
        </w:tc>
      </w:tr>
      <w:tr w14:paraId="415C8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127582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83</w:t>
            </w:r>
          </w:p>
        </w:tc>
        <w:tc>
          <w:tcPr>
            <w:tcW w:w="4019" w:type="dxa"/>
            <w:tcMar>
              <w:top w:w="50" w:type="dxa"/>
              <w:left w:w="100" w:type="dxa"/>
            </w:tcMar>
            <w:vAlign w:val="center"/>
          </w:tcPr>
          <w:p w14:paraId="11CB09D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(национальные обычаи)</w:t>
            </w:r>
          </w:p>
        </w:tc>
        <w:tc>
          <w:tcPr>
            <w:tcW w:w="722" w:type="dxa"/>
            <w:tcMar>
              <w:top w:w="50" w:type="dxa"/>
              <w:left w:w="100" w:type="dxa"/>
            </w:tcMar>
            <w:vAlign w:val="center"/>
          </w:tcPr>
          <w:p w14:paraId="48B67B7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049136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14F1AF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B39A1F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F4E64AE">
            <w:pPr>
              <w:spacing w:after="0" w:line="240" w:lineRule="auto"/>
              <w:ind w:left="135"/>
              <w:rPr>
                <w:rFonts w:ascii="Calibri" w:hAnsi="Calibri" w:eastAsia="Calibri" w:cs="Times New Roman"/>
                <w:lang w:val="en-US"/>
              </w:rPr>
            </w:pPr>
          </w:p>
        </w:tc>
      </w:tr>
      <w:tr w14:paraId="7E61C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5258F2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84</w:t>
            </w:r>
          </w:p>
        </w:tc>
        <w:tc>
          <w:tcPr>
            <w:tcW w:w="4019" w:type="dxa"/>
            <w:tcMar>
              <w:top w:w="50" w:type="dxa"/>
              <w:left w:w="100" w:type="dxa"/>
            </w:tcMar>
            <w:vAlign w:val="center"/>
          </w:tcPr>
          <w:p w14:paraId="78B6C619">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(праздники)</w:t>
            </w:r>
          </w:p>
        </w:tc>
        <w:tc>
          <w:tcPr>
            <w:tcW w:w="722" w:type="dxa"/>
            <w:tcMar>
              <w:top w:w="50" w:type="dxa"/>
              <w:left w:w="100" w:type="dxa"/>
            </w:tcMar>
            <w:vAlign w:val="center"/>
          </w:tcPr>
          <w:p w14:paraId="52DEA04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C6CAEA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B8598C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C40CF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485EC2D">
            <w:pPr>
              <w:spacing w:after="0" w:line="240" w:lineRule="auto"/>
              <w:ind w:left="135"/>
              <w:rPr>
                <w:rFonts w:ascii="Calibri" w:hAnsi="Calibri" w:eastAsia="Calibri" w:cs="Times New Roman"/>
                <w:lang w:val="en-US"/>
              </w:rPr>
            </w:pPr>
          </w:p>
        </w:tc>
      </w:tr>
      <w:tr w14:paraId="333F0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16" w:type="dxa"/>
            <w:tcMar>
              <w:top w:w="50" w:type="dxa"/>
              <w:left w:w="100" w:type="dxa"/>
            </w:tcMar>
            <w:vAlign w:val="center"/>
          </w:tcPr>
          <w:p w14:paraId="0EB4141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85</w:t>
            </w:r>
          </w:p>
        </w:tc>
        <w:tc>
          <w:tcPr>
            <w:tcW w:w="4019" w:type="dxa"/>
            <w:tcMar>
              <w:top w:w="50" w:type="dxa"/>
              <w:left w:w="100" w:type="dxa"/>
            </w:tcMar>
            <w:vAlign w:val="center"/>
          </w:tcPr>
          <w:p w14:paraId="5162A65B">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(достопримечательности)</w:t>
            </w:r>
          </w:p>
        </w:tc>
        <w:tc>
          <w:tcPr>
            <w:tcW w:w="722" w:type="dxa"/>
            <w:tcMar>
              <w:top w:w="50" w:type="dxa"/>
              <w:left w:w="100" w:type="dxa"/>
            </w:tcMar>
            <w:vAlign w:val="center"/>
          </w:tcPr>
          <w:p w14:paraId="5E4C009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14D6B0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E021E1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95682F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B510FF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"https://m.edsoo.ru/8351f3c0"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715D1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7183D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86</w:t>
            </w:r>
          </w:p>
        </w:tc>
        <w:tc>
          <w:tcPr>
            <w:tcW w:w="4019" w:type="dxa"/>
            <w:tcMar>
              <w:top w:w="50" w:type="dxa"/>
              <w:left w:w="100" w:type="dxa"/>
            </w:tcMar>
            <w:vAlign w:val="center"/>
          </w:tcPr>
          <w:p w14:paraId="665AFF3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(народное творчество)</w:t>
            </w:r>
          </w:p>
        </w:tc>
        <w:tc>
          <w:tcPr>
            <w:tcW w:w="722" w:type="dxa"/>
            <w:tcMar>
              <w:top w:w="50" w:type="dxa"/>
              <w:left w:w="100" w:type="dxa"/>
            </w:tcMar>
            <w:vAlign w:val="center"/>
          </w:tcPr>
          <w:p w14:paraId="38192A9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587675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890974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41E031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169BA34">
            <w:pPr>
              <w:spacing w:after="0" w:line="240" w:lineRule="auto"/>
              <w:ind w:left="135"/>
              <w:rPr>
                <w:rFonts w:ascii="Calibri" w:hAnsi="Calibri" w:eastAsia="Calibri" w:cs="Times New Roman"/>
                <w:lang w:val="en-US"/>
              </w:rPr>
            </w:pPr>
          </w:p>
        </w:tc>
      </w:tr>
      <w:tr w14:paraId="5F97C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16" w:type="dxa"/>
            <w:tcMar>
              <w:top w:w="50" w:type="dxa"/>
              <w:left w:w="100" w:type="dxa"/>
            </w:tcMar>
            <w:vAlign w:val="center"/>
          </w:tcPr>
          <w:p w14:paraId="57648D3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87</w:t>
            </w:r>
          </w:p>
        </w:tc>
        <w:tc>
          <w:tcPr>
            <w:tcW w:w="4019" w:type="dxa"/>
            <w:tcMar>
              <w:top w:w="50" w:type="dxa"/>
              <w:left w:w="100" w:type="dxa"/>
            </w:tcMar>
            <w:vAlign w:val="center"/>
          </w:tcPr>
          <w:p w14:paraId="7A14D390">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(географическое положение, столицы)</w:t>
            </w:r>
          </w:p>
        </w:tc>
        <w:tc>
          <w:tcPr>
            <w:tcW w:w="722" w:type="dxa"/>
            <w:tcMar>
              <w:top w:w="50" w:type="dxa"/>
              <w:left w:w="100" w:type="dxa"/>
            </w:tcMar>
            <w:vAlign w:val="center"/>
          </w:tcPr>
          <w:p w14:paraId="3522524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E0E013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FE3E70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D0BB06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310994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"https://m.edsoo.ru/8351f4f6"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560B2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FA31AA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88</w:t>
            </w:r>
          </w:p>
        </w:tc>
        <w:tc>
          <w:tcPr>
            <w:tcW w:w="4019" w:type="dxa"/>
            <w:tcMar>
              <w:top w:w="50" w:type="dxa"/>
              <w:left w:w="100" w:type="dxa"/>
            </w:tcMar>
            <w:vAlign w:val="center"/>
          </w:tcPr>
          <w:p w14:paraId="3BD6D0AD">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(достопримечательности Великобритании)</w:t>
            </w:r>
          </w:p>
        </w:tc>
        <w:tc>
          <w:tcPr>
            <w:tcW w:w="722" w:type="dxa"/>
            <w:tcMar>
              <w:top w:w="50" w:type="dxa"/>
              <w:left w:w="100" w:type="dxa"/>
            </w:tcMar>
            <w:vAlign w:val="center"/>
          </w:tcPr>
          <w:p w14:paraId="6CBE061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E49E82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B89F02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95F5D2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567ABF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"https://m.edsoo.ru/8351fa14"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fa</w:t>
            </w:r>
            <w:r>
              <w:rPr>
                <w:rFonts w:ascii="Times New Roman" w:hAnsi="Times New Roman" w:eastAsia="Calibri" w:cs="Times New Roman"/>
                <w:color w:val="0000FF"/>
                <w:u w:val="single"/>
              </w:rPr>
              <w:t>14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"https://m.edsoo.ru/8351fb7c"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fb</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"https://m.edsoo.ru/8351fcb2"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fcb</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"https://m.edsoo.ru/8351feec"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feec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"https://m.edsoo.ru/8352000e"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/8352000</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5530D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75980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89</w:t>
            </w:r>
          </w:p>
        </w:tc>
        <w:tc>
          <w:tcPr>
            <w:tcW w:w="4019" w:type="dxa"/>
            <w:tcMar>
              <w:top w:w="50" w:type="dxa"/>
              <w:left w:w="100" w:type="dxa"/>
            </w:tcMar>
            <w:vAlign w:val="center"/>
          </w:tcPr>
          <w:p w14:paraId="25496B34">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Достопримечательности стран изучаемого языка</w:t>
            </w:r>
          </w:p>
        </w:tc>
        <w:tc>
          <w:tcPr>
            <w:tcW w:w="722" w:type="dxa"/>
            <w:tcMar>
              <w:top w:w="50" w:type="dxa"/>
              <w:left w:w="100" w:type="dxa"/>
            </w:tcMar>
            <w:vAlign w:val="center"/>
          </w:tcPr>
          <w:p w14:paraId="7F93D6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46520D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C14398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0136F3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5A01FD1">
            <w:pPr>
              <w:spacing w:after="0" w:line="240" w:lineRule="auto"/>
              <w:ind w:left="135"/>
              <w:rPr>
                <w:rFonts w:ascii="Calibri" w:hAnsi="Calibri" w:eastAsia="Calibri" w:cs="Times New Roman"/>
                <w:lang w:val="en-US"/>
              </w:rPr>
            </w:pPr>
          </w:p>
        </w:tc>
      </w:tr>
      <w:tr w14:paraId="13122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97E84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90</w:t>
            </w:r>
          </w:p>
        </w:tc>
        <w:tc>
          <w:tcPr>
            <w:tcW w:w="4019" w:type="dxa"/>
            <w:tcMar>
              <w:top w:w="50" w:type="dxa"/>
              <w:left w:w="100" w:type="dxa"/>
            </w:tcMar>
            <w:vAlign w:val="center"/>
          </w:tcPr>
          <w:p w14:paraId="2F5AC5F3">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(национальные праздники)</w:t>
            </w:r>
          </w:p>
        </w:tc>
        <w:tc>
          <w:tcPr>
            <w:tcW w:w="722" w:type="dxa"/>
            <w:tcMar>
              <w:top w:w="50" w:type="dxa"/>
              <w:left w:w="100" w:type="dxa"/>
            </w:tcMar>
            <w:vAlign w:val="center"/>
          </w:tcPr>
          <w:p w14:paraId="6005D42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1CA304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CD0E05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A84BE6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4A34EEA">
            <w:pPr>
              <w:spacing w:after="0" w:line="240" w:lineRule="auto"/>
              <w:ind w:left="135"/>
              <w:rPr>
                <w:rFonts w:ascii="Calibri" w:hAnsi="Calibri" w:eastAsia="Calibri" w:cs="Times New Roman"/>
                <w:lang w:val="en-US"/>
              </w:rPr>
            </w:pPr>
          </w:p>
        </w:tc>
      </w:tr>
      <w:tr w14:paraId="41232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8A851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91</w:t>
            </w:r>
          </w:p>
        </w:tc>
        <w:tc>
          <w:tcPr>
            <w:tcW w:w="4019" w:type="dxa"/>
            <w:tcMar>
              <w:top w:w="50" w:type="dxa"/>
              <w:left w:w="100" w:type="dxa"/>
            </w:tcMar>
            <w:vAlign w:val="center"/>
          </w:tcPr>
          <w:p w14:paraId="43BF47B7">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(национальные особенности)</w:t>
            </w:r>
          </w:p>
        </w:tc>
        <w:tc>
          <w:tcPr>
            <w:tcW w:w="722" w:type="dxa"/>
            <w:tcMar>
              <w:top w:w="50" w:type="dxa"/>
              <w:left w:w="100" w:type="dxa"/>
            </w:tcMar>
            <w:vAlign w:val="center"/>
          </w:tcPr>
          <w:p w14:paraId="308E5B7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646BC0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06D4DB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DF2A1E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0E7A92D">
            <w:pPr>
              <w:spacing w:after="0" w:line="240" w:lineRule="auto"/>
              <w:ind w:left="135"/>
              <w:rPr>
                <w:rFonts w:ascii="Calibri" w:hAnsi="Calibri" w:eastAsia="Calibri" w:cs="Times New Roman"/>
                <w:lang w:val="en-US"/>
              </w:rPr>
            </w:pPr>
          </w:p>
        </w:tc>
      </w:tr>
      <w:tr w14:paraId="0EA1A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6115E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92</w:t>
            </w:r>
          </w:p>
        </w:tc>
        <w:tc>
          <w:tcPr>
            <w:tcW w:w="4019" w:type="dxa"/>
            <w:tcMar>
              <w:top w:w="50" w:type="dxa"/>
              <w:left w:w="100" w:type="dxa"/>
            </w:tcMar>
            <w:vAlign w:val="center"/>
          </w:tcPr>
          <w:p w14:paraId="10E6CC4A">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(национальные обычаи)</w:t>
            </w:r>
          </w:p>
        </w:tc>
        <w:tc>
          <w:tcPr>
            <w:tcW w:w="722" w:type="dxa"/>
            <w:tcMar>
              <w:top w:w="50" w:type="dxa"/>
              <w:left w:w="100" w:type="dxa"/>
            </w:tcMar>
            <w:vAlign w:val="center"/>
          </w:tcPr>
          <w:p w14:paraId="2FA9671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7B92C8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CED85C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41CDAC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799D288">
            <w:pPr>
              <w:spacing w:after="0" w:line="240" w:lineRule="auto"/>
              <w:ind w:left="135"/>
              <w:rPr>
                <w:rFonts w:ascii="Calibri" w:hAnsi="Calibri" w:eastAsia="Calibri" w:cs="Times New Roman"/>
                <w:lang w:val="en-US"/>
              </w:rPr>
            </w:pPr>
          </w:p>
        </w:tc>
      </w:tr>
      <w:tr w14:paraId="52D58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4D3F7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93</w:t>
            </w:r>
          </w:p>
        </w:tc>
        <w:tc>
          <w:tcPr>
            <w:tcW w:w="4019" w:type="dxa"/>
            <w:tcMar>
              <w:top w:w="50" w:type="dxa"/>
              <w:left w:w="100" w:type="dxa"/>
            </w:tcMar>
            <w:vAlign w:val="center"/>
          </w:tcPr>
          <w:p w14:paraId="1D827BDF">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(традиции)</w:t>
            </w:r>
          </w:p>
        </w:tc>
        <w:tc>
          <w:tcPr>
            <w:tcW w:w="722" w:type="dxa"/>
            <w:tcMar>
              <w:top w:w="50" w:type="dxa"/>
              <w:left w:w="100" w:type="dxa"/>
            </w:tcMar>
            <w:vAlign w:val="center"/>
          </w:tcPr>
          <w:p w14:paraId="325BA8E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95436A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C9308A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9B7AEF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46A53D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"https://m.edsoo.ru/83520266"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/83520266</w:t>
            </w:r>
            <w:r>
              <w:rPr>
                <w:rFonts w:ascii="Times New Roman" w:hAnsi="Times New Roman" w:eastAsia="Calibri" w:cs="Times New Roman"/>
                <w:color w:val="0000FF"/>
                <w:u w:val="single"/>
              </w:rPr>
              <w:fldChar w:fldCharType="end"/>
            </w:r>
          </w:p>
        </w:tc>
      </w:tr>
      <w:tr w14:paraId="0C29EC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8AF3A5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94</w:t>
            </w:r>
          </w:p>
        </w:tc>
        <w:tc>
          <w:tcPr>
            <w:tcW w:w="4019" w:type="dxa"/>
            <w:tcMar>
              <w:top w:w="50" w:type="dxa"/>
              <w:left w:w="100" w:type="dxa"/>
            </w:tcMar>
            <w:vAlign w:val="center"/>
          </w:tcPr>
          <w:p w14:paraId="1382392E">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(сувениры)</w:t>
            </w:r>
          </w:p>
        </w:tc>
        <w:tc>
          <w:tcPr>
            <w:tcW w:w="722" w:type="dxa"/>
            <w:tcMar>
              <w:top w:w="50" w:type="dxa"/>
              <w:left w:w="100" w:type="dxa"/>
            </w:tcMar>
            <w:vAlign w:val="center"/>
          </w:tcPr>
          <w:p w14:paraId="43ECB0B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029E7A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3E1FF0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505A46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B71F25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"https://m.edsoo.ru/8351c5bc"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bc</w:t>
            </w:r>
            <w:r>
              <w:rPr>
                <w:rFonts w:ascii="Times New Roman" w:hAnsi="Times New Roman" w:eastAsia="Calibri" w:cs="Times New Roman"/>
                <w:color w:val="0000FF"/>
                <w:u w:val="single"/>
                <w:lang w:val="en-US"/>
              </w:rPr>
              <w:fldChar w:fldCharType="end"/>
            </w:r>
          </w:p>
        </w:tc>
      </w:tr>
      <w:tr w14:paraId="7B7A1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F5132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95</w:t>
            </w:r>
          </w:p>
        </w:tc>
        <w:tc>
          <w:tcPr>
            <w:tcW w:w="4019" w:type="dxa"/>
            <w:tcMar>
              <w:top w:w="50" w:type="dxa"/>
              <w:left w:w="100" w:type="dxa"/>
            </w:tcMar>
            <w:vAlign w:val="center"/>
          </w:tcPr>
          <w:p w14:paraId="651DCB4B">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(типичные здания и строения)</w:t>
            </w:r>
          </w:p>
        </w:tc>
        <w:tc>
          <w:tcPr>
            <w:tcW w:w="722" w:type="dxa"/>
            <w:tcMar>
              <w:top w:w="50" w:type="dxa"/>
              <w:left w:w="100" w:type="dxa"/>
            </w:tcMar>
            <w:vAlign w:val="center"/>
          </w:tcPr>
          <w:p w14:paraId="086C954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4B8514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1C7DFB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ECAC8D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ECB7A94">
            <w:pPr>
              <w:spacing w:after="0" w:line="240" w:lineRule="auto"/>
              <w:ind w:left="135"/>
              <w:rPr>
                <w:rFonts w:ascii="Calibri" w:hAnsi="Calibri" w:eastAsia="Calibri" w:cs="Times New Roman"/>
                <w:lang w:val="en-US"/>
              </w:rPr>
            </w:pPr>
          </w:p>
        </w:tc>
      </w:tr>
      <w:tr w14:paraId="105BB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AB21E7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96</w:t>
            </w:r>
          </w:p>
        </w:tc>
        <w:tc>
          <w:tcPr>
            <w:tcW w:w="4019" w:type="dxa"/>
            <w:tcMar>
              <w:top w:w="50" w:type="dxa"/>
              <w:left w:w="100" w:type="dxa"/>
            </w:tcMar>
            <w:vAlign w:val="center"/>
          </w:tcPr>
          <w:p w14:paraId="49778EAC">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0CE3DC6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FBBCF4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C41A2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CE342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0B11843">
            <w:pPr>
              <w:spacing w:after="0" w:line="240" w:lineRule="auto"/>
              <w:ind w:left="135"/>
              <w:rPr>
                <w:rFonts w:ascii="Calibri" w:hAnsi="Calibri" w:eastAsia="Calibri" w:cs="Times New Roman"/>
                <w:lang w:val="en-US"/>
              </w:rPr>
            </w:pPr>
          </w:p>
        </w:tc>
      </w:tr>
      <w:tr w14:paraId="635CB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28D1A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97</w:t>
            </w:r>
          </w:p>
        </w:tc>
        <w:tc>
          <w:tcPr>
            <w:tcW w:w="4019" w:type="dxa"/>
            <w:tcMar>
              <w:top w:w="50" w:type="dxa"/>
              <w:left w:w="100" w:type="dxa"/>
            </w:tcMar>
            <w:vAlign w:val="center"/>
          </w:tcPr>
          <w:p w14:paraId="0EB1744B">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2BA9FC8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34EEEF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2AA517F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953BC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E0B1F44">
            <w:pPr>
              <w:spacing w:after="0" w:line="240" w:lineRule="auto"/>
              <w:ind w:left="135"/>
              <w:rPr>
                <w:rFonts w:ascii="Calibri" w:hAnsi="Calibri" w:eastAsia="Calibri" w:cs="Times New Roman"/>
                <w:lang w:val="en-US"/>
              </w:rPr>
            </w:pPr>
          </w:p>
        </w:tc>
      </w:tr>
      <w:tr w14:paraId="7E713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17974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98</w:t>
            </w:r>
          </w:p>
        </w:tc>
        <w:tc>
          <w:tcPr>
            <w:tcW w:w="4019" w:type="dxa"/>
            <w:tcMar>
              <w:top w:w="50" w:type="dxa"/>
              <w:left w:w="100" w:type="dxa"/>
            </w:tcMar>
            <w:vAlign w:val="center"/>
          </w:tcPr>
          <w:p w14:paraId="62012D06">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344D286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2AAAA3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8E8B1E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5D5B9E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9B3E67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"https://m.edsoo.ru/8352075c"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/8352075</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4487D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CE9986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99</w:t>
            </w:r>
          </w:p>
        </w:tc>
        <w:tc>
          <w:tcPr>
            <w:tcW w:w="4019" w:type="dxa"/>
            <w:tcMar>
              <w:top w:w="50" w:type="dxa"/>
              <w:left w:w="100" w:type="dxa"/>
            </w:tcMar>
            <w:vAlign w:val="center"/>
          </w:tcPr>
          <w:p w14:paraId="7E65158F">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поэты, писатели родной страны и страны/ стран изучаемого языка</w:t>
            </w:r>
          </w:p>
        </w:tc>
        <w:tc>
          <w:tcPr>
            <w:tcW w:w="722" w:type="dxa"/>
            <w:tcMar>
              <w:top w:w="50" w:type="dxa"/>
              <w:left w:w="100" w:type="dxa"/>
            </w:tcMar>
            <w:vAlign w:val="center"/>
          </w:tcPr>
          <w:p w14:paraId="188F3C8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567FA6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AFB6FA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E903B6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F8DFD9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"https://m.edsoo.ru/8352089c"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/8352089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"https://m.edsoo.ru/8351745e"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/8351745</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6B94F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1DCA2F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100</w:t>
            </w:r>
          </w:p>
        </w:tc>
        <w:tc>
          <w:tcPr>
            <w:tcW w:w="4019" w:type="dxa"/>
            <w:tcMar>
              <w:top w:w="50" w:type="dxa"/>
              <w:left w:w="100" w:type="dxa"/>
            </w:tcMar>
            <w:vAlign w:val="center"/>
          </w:tcPr>
          <w:p w14:paraId="2B2FD242">
            <w:pPr>
              <w:spacing w:after="0" w:line="240" w:lineRule="auto"/>
              <w:ind w:left="135"/>
              <w:rPr>
                <w:rFonts w:ascii="Calibri" w:hAnsi="Calibri" w:eastAsia="Calibri" w:cs="Times New Roman"/>
              </w:rPr>
            </w:pPr>
            <w:r>
              <w:rPr>
                <w:rFonts w:ascii="Times New Roman" w:hAnsi="Times New Roman" w:eastAsia="Calibri" w:cs="Times New Roman"/>
                <w:color w:val="000000"/>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7E10483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D056F8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AC8505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391D56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7538D9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3E1E2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68B05F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101</w:t>
            </w:r>
          </w:p>
        </w:tc>
        <w:tc>
          <w:tcPr>
            <w:tcW w:w="4019" w:type="dxa"/>
            <w:tcMar>
              <w:top w:w="50" w:type="dxa"/>
              <w:left w:w="100" w:type="dxa"/>
            </w:tcMar>
            <w:vAlign w:val="center"/>
          </w:tcPr>
          <w:p w14:paraId="1E828DA5">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122BF53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51CAFA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6C7FAD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754EB5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7EE238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"https://m.edsoo.ru/83520dce"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w:t>
            </w:r>
            <w:r>
              <w:rPr>
                <w:rFonts w:ascii="Times New Roman" w:hAnsi="Times New Roman" w:eastAsia="Calibri" w:cs="Times New Roman"/>
                <w:color w:val="0000FF"/>
                <w:u w:val="single"/>
                <w:lang w:val="en-US"/>
              </w:rPr>
              <w:t>dce</w:t>
            </w:r>
            <w:r>
              <w:rPr>
                <w:rFonts w:ascii="Times New Roman" w:hAnsi="Times New Roman" w:eastAsia="Calibri" w:cs="Times New Roman"/>
                <w:color w:val="0000FF"/>
                <w:u w:val="single"/>
                <w:lang w:val="en-US"/>
              </w:rPr>
              <w:fldChar w:fldCharType="end"/>
            </w:r>
          </w:p>
        </w:tc>
      </w:tr>
      <w:tr w14:paraId="7FFD8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F2E9CA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102</w:t>
            </w:r>
          </w:p>
        </w:tc>
        <w:tc>
          <w:tcPr>
            <w:tcW w:w="4019" w:type="dxa"/>
            <w:tcMar>
              <w:top w:w="50" w:type="dxa"/>
              <w:left w:w="100" w:type="dxa"/>
            </w:tcMar>
            <w:vAlign w:val="center"/>
          </w:tcPr>
          <w:p w14:paraId="6BA32A4C">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2561C10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5CCEF3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F263DA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6860E0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B58038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"https://m.edsoo.ru/83520dce"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w:t>
            </w:r>
            <w:r>
              <w:rPr>
                <w:rFonts w:ascii="Times New Roman" w:hAnsi="Times New Roman" w:eastAsia="Calibri" w:cs="Times New Roman"/>
                <w:color w:val="0000FF"/>
                <w:u w:val="single"/>
                <w:lang w:val="en-US"/>
              </w:rPr>
              <w:t>dce</w:t>
            </w:r>
            <w:r>
              <w:rPr>
                <w:rFonts w:ascii="Times New Roman" w:hAnsi="Times New Roman" w:eastAsia="Calibri" w:cs="Times New Roman"/>
                <w:color w:val="0000FF"/>
                <w:u w:val="single"/>
                <w:lang w:val="en-US"/>
              </w:rPr>
              <w:fldChar w:fldCharType="end"/>
            </w:r>
          </w:p>
        </w:tc>
      </w:tr>
      <w:tr w14:paraId="14F78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A2BAB29">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5" w:type="dxa"/>
            <w:tcMar>
              <w:top w:w="50" w:type="dxa"/>
              <w:left w:w="100" w:type="dxa"/>
            </w:tcMar>
            <w:vAlign w:val="center"/>
          </w:tcPr>
          <w:p w14:paraId="3B6A1B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402" w:type="dxa"/>
            <w:tcMar>
              <w:top w:w="50" w:type="dxa"/>
              <w:left w:w="100" w:type="dxa"/>
            </w:tcMar>
            <w:vAlign w:val="center"/>
          </w:tcPr>
          <w:p w14:paraId="08F6C60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510" w:type="dxa"/>
            <w:tcMar>
              <w:top w:w="50" w:type="dxa"/>
              <w:left w:w="100" w:type="dxa"/>
            </w:tcMar>
            <w:vAlign w:val="center"/>
          </w:tcPr>
          <w:p w14:paraId="16A68BA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0" w:type="auto"/>
            <w:gridSpan w:val="2"/>
            <w:tcMar>
              <w:top w:w="50" w:type="dxa"/>
              <w:left w:w="100" w:type="dxa"/>
            </w:tcMar>
            <w:vAlign w:val="center"/>
          </w:tcPr>
          <w:p w14:paraId="27DAF7BE">
            <w:pPr>
              <w:spacing w:line="240" w:lineRule="auto"/>
              <w:rPr>
                <w:rFonts w:ascii="Calibri" w:hAnsi="Calibri" w:eastAsia="Calibri" w:cs="Times New Roman"/>
                <w:lang w:val="en-US"/>
              </w:rPr>
            </w:pPr>
          </w:p>
        </w:tc>
      </w:tr>
    </w:tbl>
    <w:p w14:paraId="08AD6478">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744E0A99">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4"/>
        <w:gridCol w:w="4526"/>
        <w:gridCol w:w="1134"/>
        <w:gridCol w:w="1716"/>
        <w:gridCol w:w="1778"/>
        <w:gridCol w:w="1264"/>
        <w:gridCol w:w="2883"/>
      </w:tblGrid>
      <w:tr w14:paraId="26029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vMerge w:val="restart"/>
            <w:tcMar>
              <w:top w:w="50" w:type="dxa"/>
              <w:left w:w="100" w:type="dxa"/>
            </w:tcMar>
            <w:vAlign w:val="center"/>
          </w:tcPr>
          <w:p w14:paraId="083A2991">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6128CA8E">
            <w:pPr>
              <w:spacing w:after="0" w:line="240" w:lineRule="auto"/>
              <w:ind w:left="135"/>
              <w:rPr>
                <w:rFonts w:ascii="Calibri" w:hAnsi="Calibri" w:eastAsia="Calibri" w:cs="Times New Roman"/>
                <w:lang w:val="en-US"/>
              </w:rPr>
            </w:pPr>
          </w:p>
        </w:tc>
        <w:tc>
          <w:tcPr>
            <w:tcW w:w="4522" w:type="dxa"/>
            <w:vMerge w:val="restart"/>
            <w:tcMar>
              <w:top w:w="50" w:type="dxa"/>
              <w:left w:w="100" w:type="dxa"/>
            </w:tcMar>
            <w:vAlign w:val="center"/>
          </w:tcPr>
          <w:p w14:paraId="7128B9FD">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Тема урока </w:t>
            </w:r>
          </w:p>
          <w:p w14:paraId="568775BE">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70415E30">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265" w:type="dxa"/>
            <w:vMerge w:val="restart"/>
            <w:tcMar>
              <w:top w:w="50" w:type="dxa"/>
              <w:left w:w="100" w:type="dxa"/>
            </w:tcMar>
            <w:vAlign w:val="center"/>
          </w:tcPr>
          <w:p w14:paraId="46B28311">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Дата изучения </w:t>
            </w:r>
          </w:p>
          <w:p w14:paraId="33A8F470">
            <w:pPr>
              <w:spacing w:after="0" w:line="240" w:lineRule="auto"/>
              <w:ind w:left="135"/>
              <w:rPr>
                <w:rFonts w:ascii="Calibri" w:hAnsi="Calibri" w:eastAsia="Calibri" w:cs="Times New Roman"/>
                <w:lang w:val="en-US"/>
              </w:rPr>
            </w:pPr>
          </w:p>
        </w:tc>
        <w:tc>
          <w:tcPr>
            <w:tcW w:w="2875" w:type="dxa"/>
            <w:vMerge w:val="restart"/>
            <w:tcMar>
              <w:top w:w="50" w:type="dxa"/>
              <w:left w:w="100" w:type="dxa"/>
            </w:tcMar>
            <w:vAlign w:val="center"/>
          </w:tcPr>
          <w:p w14:paraId="75B0EE39">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6EC7D09D">
            <w:pPr>
              <w:spacing w:after="0" w:line="240" w:lineRule="auto"/>
              <w:ind w:left="135"/>
              <w:rPr>
                <w:rFonts w:ascii="Calibri" w:hAnsi="Calibri" w:eastAsia="Calibri" w:cs="Times New Roman"/>
                <w:lang w:val="en-US"/>
              </w:rPr>
            </w:pPr>
          </w:p>
        </w:tc>
      </w:tr>
      <w:tr w14:paraId="54547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52C335C">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35599EE3">
            <w:pPr>
              <w:spacing w:line="240" w:lineRule="auto"/>
              <w:rPr>
                <w:rFonts w:ascii="Calibri" w:hAnsi="Calibri" w:eastAsia="Calibri" w:cs="Times New Roman"/>
                <w:lang w:val="en-US"/>
              </w:rPr>
            </w:pPr>
          </w:p>
        </w:tc>
        <w:tc>
          <w:tcPr>
            <w:tcW w:w="1135" w:type="dxa"/>
            <w:tcMar>
              <w:top w:w="50" w:type="dxa"/>
              <w:left w:w="100" w:type="dxa"/>
            </w:tcMar>
            <w:vAlign w:val="center"/>
          </w:tcPr>
          <w:p w14:paraId="7F1D920A">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5B93874D">
            <w:pPr>
              <w:spacing w:after="0" w:line="240" w:lineRule="auto"/>
              <w:ind w:left="135"/>
              <w:rPr>
                <w:rFonts w:ascii="Calibri" w:hAnsi="Calibri" w:eastAsia="Calibri" w:cs="Times New Roman"/>
                <w:lang w:val="en-US"/>
              </w:rPr>
            </w:pPr>
          </w:p>
        </w:tc>
        <w:tc>
          <w:tcPr>
            <w:tcW w:w="1718" w:type="dxa"/>
            <w:tcMar>
              <w:top w:w="50" w:type="dxa"/>
              <w:left w:w="100" w:type="dxa"/>
            </w:tcMar>
            <w:vAlign w:val="center"/>
          </w:tcPr>
          <w:p w14:paraId="297AEA33">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67D0A687">
            <w:pPr>
              <w:spacing w:after="0" w:line="240" w:lineRule="auto"/>
              <w:ind w:left="135"/>
              <w:rPr>
                <w:rFonts w:ascii="Calibri" w:hAnsi="Calibri" w:eastAsia="Calibri" w:cs="Times New Roman"/>
                <w:lang w:val="en-US"/>
              </w:rPr>
            </w:pPr>
          </w:p>
        </w:tc>
        <w:tc>
          <w:tcPr>
            <w:tcW w:w="1781" w:type="dxa"/>
            <w:tcMar>
              <w:top w:w="50" w:type="dxa"/>
              <w:left w:w="100" w:type="dxa"/>
            </w:tcMar>
            <w:vAlign w:val="center"/>
          </w:tcPr>
          <w:p w14:paraId="6698379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4709AAB5">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0381B0D2">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546F1DE7">
            <w:pPr>
              <w:spacing w:line="240" w:lineRule="auto"/>
              <w:rPr>
                <w:rFonts w:ascii="Calibri" w:hAnsi="Calibri" w:eastAsia="Calibri" w:cs="Times New Roman"/>
                <w:lang w:val="en-US"/>
              </w:rPr>
            </w:pPr>
          </w:p>
        </w:tc>
      </w:tr>
      <w:tr w14:paraId="1EB85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741C3F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4522" w:type="dxa"/>
            <w:tcMar>
              <w:top w:w="50" w:type="dxa"/>
              <w:left w:w="100" w:type="dxa"/>
            </w:tcMar>
            <w:vAlign w:val="center"/>
          </w:tcPr>
          <w:p w14:paraId="6FC0480D">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(члены семьи)</w:t>
            </w:r>
          </w:p>
        </w:tc>
        <w:tc>
          <w:tcPr>
            <w:tcW w:w="1135" w:type="dxa"/>
            <w:tcMar>
              <w:top w:w="50" w:type="dxa"/>
              <w:left w:w="100" w:type="dxa"/>
            </w:tcMar>
            <w:vAlign w:val="center"/>
          </w:tcPr>
          <w:p w14:paraId="3A4578F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E11F7A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BC836E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8047636">
            <w:pPr>
              <w:spacing w:after="0" w:line="240" w:lineRule="auto"/>
              <w:ind w:left="135"/>
              <w:rPr>
                <w:rFonts w:ascii="Calibri" w:hAnsi="Calibri" w:eastAsia="Calibri" w:cs="Times New Roman"/>
              </w:rPr>
            </w:pPr>
            <w:r>
              <w:rPr>
                <w:rFonts w:ascii="Calibri" w:hAnsi="Calibri" w:eastAsia="Calibri" w:cs="Times New Roman"/>
              </w:rPr>
              <w:t>2.09</w:t>
            </w:r>
          </w:p>
        </w:tc>
        <w:tc>
          <w:tcPr>
            <w:tcW w:w="2875" w:type="dxa"/>
            <w:tcMar>
              <w:top w:w="50" w:type="dxa"/>
              <w:left w:w="100" w:type="dxa"/>
            </w:tcMar>
            <w:vAlign w:val="center"/>
          </w:tcPr>
          <w:p w14:paraId="3F44498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"https://m.edsoo.ru/83521d78"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78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"https://m.edsoo.ru/83521ea4"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w:t>
            </w:r>
            <w:r>
              <w:rPr>
                <w:rFonts w:ascii="Times New Roman" w:hAnsi="Times New Roman" w:eastAsia="Calibri" w:cs="Times New Roman"/>
                <w:color w:val="0000FF"/>
                <w:u w:val="single"/>
                <w:lang w:val="en-US"/>
              </w:rPr>
              <w:t>ea</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3D7DA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1C861C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4522" w:type="dxa"/>
            <w:tcMar>
              <w:top w:w="50" w:type="dxa"/>
              <w:left w:w="100" w:type="dxa"/>
            </w:tcMar>
            <w:vAlign w:val="center"/>
          </w:tcPr>
          <w:p w14:paraId="5CF90D71">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(личные данные)</w:t>
            </w:r>
          </w:p>
        </w:tc>
        <w:tc>
          <w:tcPr>
            <w:tcW w:w="1135" w:type="dxa"/>
            <w:tcMar>
              <w:top w:w="50" w:type="dxa"/>
              <w:left w:w="100" w:type="dxa"/>
            </w:tcMar>
            <w:vAlign w:val="center"/>
          </w:tcPr>
          <w:p w14:paraId="1104F7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35CF52C">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FA2CCD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37E6AE9">
            <w:pPr>
              <w:spacing w:after="0" w:line="240" w:lineRule="auto"/>
              <w:ind w:left="135"/>
              <w:rPr>
                <w:rFonts w:ascii="Calibri" w:hAnsi="Calibri" w:eastAsia="Calibri" w:cs="Times New Roman"/>
              </w:rPr>
            </w:pPr>
            <w:r>
              <w:rPr>
                <w:rFonts w:ascii="Calibri" w:hAnsi="Calibri" w:eastAsia="Calibri" w:cs="Times New Roman"/>
              </w:rPr>
              <w:t>5.09</w:t>
            </w:r>
          </w:p>
        </w:tc>
        <w:tc>
          <w:tcPr>
            <w:tcW w:w="2875" w:type="dxa"/>
            <w:tcMar>
              <w:top w:w="50" w:type="dxa"/>
              <w:left w:w="100" w:type="dxa"/>
            </w:tcMar>
            <w:vAlign w:val="center"/>
          </w:tcPr>
          <w:p w14:paraId="612BBE13">
            <w:pPr>
              <w:spacing w:after="0" w:line="240" w:lineRule="auto"/>
              <w:ind w:left="135"/>
              <w:rPr>
                <w:rFonts w:ascii="Calibri" w:hAnsi="Calibri" w:eastAsia="Calibri" w:cs="Times New Roman"/>
                <w:lang w:val="en-US"/>
              </w:rPr>
            </w:pPr>
          </w:p>
        </w:tc>
      </w:tr>
      <w:tr w14:paraId="7D756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EF65B1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4522" w:type="dxa"/>
            <w:tcMar>
              <w:top w:w="50" w:type="dxa"/>
              <w:left w:w="100" w:type="dxa"/>
            </w:tcMar>
            <w:vAlign w:val="center"/>
          </w:tcPr>
          <w:p w14:paraId="6B7AD547">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(представляем друга, приветствие)</w:t>
            </w:r>
          </w:p>
        </w:tc>
        <w:tc>
          <w:tcPr>
            <w:tcW w:w="1135" w:type="dxa"/>
            <w:tcMar>
              <w:top w:w="50" w:type="dxa"/>
              <w:left w:w="100" w:type="dxa"/>
            </w:tcMar>
            <w:vAlign w:val="center"/>
          </w:tcPr>
          <w:p w14:paraId="40F2BE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B3F8E9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863097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8F0E0E9">
            <w:pPr>
              <w:spacing w:after="0" w:line="240" w:lineRule="auto"/>
              <w:ind w:left="135"/>
              <w:rPr>
                <w:rFonts w:ascii="Calibri" w:hAnsi="Calibri" w:eastAsia="Calibri" w:cs="Times New Roman"/>
              </w:rPr>
            </w:pPr>
            <w:r>
              <w:rPr>
                <w:rFonts w:ascii="Calibri" w:hAnsi="Calibri" w:eastAsia="Calibri" w:cs="Times New Roman"/>
              </w:rPr>
              <w:t>7.09</w:t>
            </w:r>
          </w:p>
        </w:tc>
        <w:tc>
          <w:tcPr>
            <w:tcW w:w="2875" w:type="dxa"/>
            <w:tcMar>
              <w:top w:w="50" w:type="dxa"/>
              <w:left w:w="100" w:type="dxa"/>
            </w:tcMar>
            <w:vAlign w:val="center"/>
          </w:tcPr>
          <w:p w14:paraId="37FEE22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"https://m.edsoo.ru/83521fc6"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w:t>
            </w:r>
            <w:r>
              <w:rPr>
                <w:rFonts w:ascii="Times New Roman" w:hAnsi="Times New Roman" w:eastAsia="Calibri" w:cs="Times New Roman"/>
                <w:color w:val="0000FF"/>
                <w:u w:val="single"/>
                <w:lang w:val="en-US"/>
              </w:rPr>
              <w:t>fc</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7CDC0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0AF25F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4522" w:type="dxa"/>
            <w:tcMar>
              <w:top w:w="50" w:type="dxa"/>
              <w:left w:w="100" w:type="dxa"/>
            </w:tcMar>
            <w:vAlign w:val="center"/>
          </w:tcPr>
          <w:p w14:paraId="49C8B1F7">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w:t>
            </w:r>
          </w:p>
        </w:tc>
        <w:tc>
          <w:tcPr>
            <w:tcW w:w="1135" w:type="dxa"/>
            <w:tcMar>
              <w:top w:w="50" w:type="dxa"/>
              <w:left w:w="100" w:type="dxa"/>
            </w:tcMar>
            <w:vAlign w:val="center"/>
          </w:tcPr>
          <w:p w14:paraId="69F7A9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0B598F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562E50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31A4D77">
            <w:pPr>
              <w:spacing w:after="0" w:line="240" w:lineRule="auto"/>
              <w:ind w:left="135"/>
              <w:rPr>
                <w:rFonts w:ascii="Calibri" w:hAnsi="Calibri" w:eastAsia="Calibri" w:cs="Times New Roman"/>
              </w:rPr>
            </w:pPr>
            <w:r>
              <w:rPr>
                <w:rFonts w:ascii="Calibri" w:hAnsi="Calibri" w:eastAsia="Calibri" w:cs="Times New Roman"/>
              </w:rPr>
              <w:t>9.09</w:t>
            </w:r>
          </w:p>
        </w:tc>
        <w:tc>
          <w:tcPr>
            <w:tcW w:w="2875" w:type="dxa"/>
            <w:tcMar>
              <w:top w:w="50" w:type="dxa"/>
              <w:left w:w="100" w:type="dxa"/>
            </w:tcMar>
            <w:vAlign w:val="center"/>
          </w:tcPr>
          <w:p w14:paraId="37375BE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"https://m.edsoo.ru/83520ef0"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/83520</w:t>
            </w:r>
            <w:r>
              <w:rPr>
                <w:rFonts w:ascii="Times New Roman" w:hAnsi="Times New Roman" w:eastAsia="Calibri" w:cs="Times New Roman"/>
                <w:color w:val="0000FF"/>
                <w:u w:val="single"/>
                <w:lang w:val="en-US"/>
              </w:rPr>
              <w:t>ef</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3C5F5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D133BF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4522" w:type="dxa"/>
            <w:tcMar>
              <w:top w:w="50" w:type="dxa"/>
              <w:left w:w="100" w:type="dxa"/>
            </w:tcMar>
            <w:vAlign w:val="center"/>
          </w:tcPr>
          <w:p w14:paraId="1BE60EB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Взаимоотношения в семье и с друзьями. </w:t>
            </w:r>
            <w:r>
              <w:rPr>
                <w:rFonts w:ascii="Times New Roman" w:hAnsi="Times New Roman" w:eastAsia="Calibri" w:cs="Times New Roman"/>
                <w:color w:val="000000"/>
                <w:lang w:val="en-US"/>
              </w:rPr>
              <w:t>(приглашение на праздник)</w:t>
            </w:r>
          </w:p>
        </w:tc>
        <w:tc>
          <w:tcPr>
            <w:tcW w:w="1135" w:type="dxa"/>
            <w:tcMar>
              <w:top w:w="50" w:type="dxa"/>
              <w:left w:w="100" w:type="dxa"/>
            </w:tcMar>
            <w:vAlign w:val="center"/>
          </w:tcPr>
          <w:p w14:paraId="5F444F0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77FBE25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EB61215">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F2976CE">
            <w:pPr>
              <w:spacing w:after="0" w:line="240" w:lineRule="auto"/>
              <w:ind w:left="135"/>
              <w:rPr>
                <w:rFonts w:ascii="Calibri" w:hAnsi="Calibri" w:eastAsia="Calibri" w:cs="Times New Roman"/>
              </w:rPr>
            </w:pPr>
            <w:r>
              <w:rPr>
                <w:rFonts w:ascii="Calibri" w:hAnsi="Calibri" w:eastAsia="Calibri" w:cs="Times New Roman"/>
              </w:rPr>
              <w:t>12.09</w:t>
            </w:r>
          </w:p>
        </w:tc>
        <w:tc>
          <w:tcPr>
            <w:tcW w:w="2875" w:type="dxa"/>
            <w:tcMar>
              <w:top w:w="50" w:type="dxa"/>
              <w:left w:w="100" w:type="dxa"/>
            </w:tcMar>
            <w:vAlign w:val="center"/>
          </w:tcPr>
          <w:p w14:paraId="58A06510">
            <w:pPr>
              <w:spacing w:after="0" w:line="240" w:lineRule="auto"/>
              <w:ind w:left="135"/>
              <w:rPr>
                <w:rFonts w:ascii="Calibri" w:hAnsi="Calibri" w:eastAsia="Calibri" w:cs="Times New Roman"/>
                <w:lang w:val="en-US"/>
              </w:rPr>
            </w:pPr>
          </w:p>
        </w:tc>
      </w:tr>
      <w:tr w14:paraId="06B75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9F149B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4522" w:type="dxa"/>
            <w:tcMar>
              <w:top w:w="50" w:type="dxa"/>
              <w:left w:w="100" w:type="dxa"/>
            </w:tcMar>
            <w:vAlign w:val="center"/>
          </w:tcPr>
          <w:p w14:paraId="069C2F21">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(мой дом, квартира)</w:t>
            </w:r>
          </w:p>
        </w:tc>
        <w:tc>
          <w:tcPr>
            <w:tcW w:w="1135" w:type="dxa"/>
            <w:tcMar>
              <w:top w:w="50" w:type="dxa"/>
              <w:left w:w="100" w:type="dxa"/>
            </w:tcMar>
            <w:vAlign w:val="center"/>
          </w:tcPr>
          <w:p w14:paraId="6174345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13ED6BA">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45A922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A9887A6">
            <w:pPr>
              <w:spacing w:after="0" w:line="240" w:lineRule="auto"/>
              <w:ind w:left="135"/>
              <w:rPr>
                <w:rFonts w:ascii="Calibri" w:hAnsi="Calibri" w:eastAsia="Calibri" w:cs="Times New Roman"/>
              </w:rPr>
            </w:pPr>
            <w:r>
              <w:rPr>
                <w:rFonts w:ascii="Calibri" w:hAnsi="Calibri" w:eastAsia="Calibri" w:cs="Times New Roman"/>
              </w:rPr>
              <w:t>14.09</w:t>
            </w:r>
          </w:p>
        </w:tc>
        <w:tc>
          <w:tcPr>
            <w:tcW w:w="2875" w:type="dxa"/>
            <w:tcMar>
              <w:top w:w="50" w:type="dxa"/>
              <w:left w:w="100" w:type="dxa"/>
            </w:tcMar>
            <w:vAlign w:val="center"/>
          </w:tcPr>
          <w:p w14:paraId="5EBA708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"https://m.edsoo.ru/83521472"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/83521472</w:t>
            </w:r>
            <w:r>
              <w:rPr>
                <w:rFonts w:ascii="Times New Roman" w:hAnsi="Times New Roman" w:eastAsia="Calibri" w:cs="Times New Roman"/>
                <w:color w:val="0000FF"/>
                <w:u w:val="single"/>
              </w:rPr>
              <w:fldChar w:fldCharType="end"/>
            </w:r>
          </w:p>
        </w:tc>
      </w:tr>
      <w:tr w14:paraId="0D40D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453FB4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4522" w:type="dxa"/>
            <w:tcMar>
              <w:top w:w="50" w:type="dxa"/>
              <w:left w:w="100" w:type="dxa"/>
            </w:tcMar>
            <w:vAlign w:val="center"/>
          </w:tcPr>
          <w:p w14:paraId="7BA8FAE9">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(обустраиваем дом, квартиру)</w:t>
            </w:r>
          </w:p>
        </w:tc>
        <w:tc>
          <w:tcPr>
            <w:tcW w:w="1135" w:type="dxa"/>
            <w:tcMar>
              <w:top w:w="50" w:type="dxa"/>
              <w:left w:w="100" w:type="dxa"/>
            </w:tcMar>
            <w:vAlign w:val="center"/>
          </w:tcPr>
          <w:p w14:paraId="2B500C2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C0AFCE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EFE002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43489E3">
            <w:pPr>
              <w:spacing w:after="0" w:line="240" w:lineRule="auto"/>
              <w:ind w:left="135"/>
              <w:rPr>
                <w:rFonts w:ascii="Calibri" w:hAnsi="Calibri" w:eastAsia="Calibri" w:cs="Times New Roman"/>
              </w:rPr>
            </w:pPr>
            <w:r>
              <w:rPr>
                <w:rFonts w:ascii="Calibri" w:hAnsi="Calibri" w:eastAsia="Calibri" w:cs="Times New Roman"/>
              </w:rPr>
              <w:t>16.09</w:t>
            </w:r>
          </w:p>
        </w:tc>
        <w:tc>
          <w:tcPr>
            <w:tcW w:w="2875" w:type="dxa"/>
            <w:tcMar>
              <w:top w:w="50" w:type="dxa"/>
              <w:left w:w="100" w:type="dxa"/>
            </w:tcMar>
            <w:vAlign w:val="center"/>
          </w:tcPr>
          <w:p w14:paraId="66A0FEBB">
            <w:pPr>
              <w:spacing w:after="0" w:line="240" w:lineRule="auto"/>
              <w:ind w:left="135"/>
              <w:rPr>
                <w:rFonts w:ascii="Calibri" w:hAnsi="Calibri" w:eastAsia="Calibri" w:cs="Times New Roman"/>
                <w:lang w:val="en-US"/>
              </w:rPr>
            </w:pPr>
          </w:p>
        </w:tc>
      </w:tr>
      <w:tr w14:paraId="57A98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881421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4522" w:type="dxa"/>
            <w:tcMar>
              <w:top w:w="50" w:type="dxa"/>
              <w:left w:w="100" w:type="dxa"/>
            </w:tcMar>
            <w:vAlign w:val="center"/>
          </w:tcPr>
          <w:p w14:paraId="3761BCC2">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(готовимся к празднику)</w:t>
            </w:r>
          </w:p>
        </w:tc>
        <w:tc>
          <w:tcPr>
            <w:tcW w:w="1135" w:type="dxa"/>
            <w:tcMar>
              <w:top w:w="50" w:type="dxa"/>
              <w:left w:w="100" w:type="dxa"/>
            </w:tcMar>
            <w:vAlign w:val="center"/>
          </w:tcPr>
          <w:p w14:paraId="7DB2AE8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F0039D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4EB57D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CD9F33A">
            <w:pPr>
              <w:spacing w:after="0" w:line="240" w:lineRule="auto"/>
              <w:ind w:left="135"/>
              <w:rPr>
                <w:rFonts w:ascii="Calibri" w:hAnsi="Calibri" w:eastAsia="Calibri" w:cs="Times New Roman"/>
              </w:rPr>
            </w:pPr>
            <w:r>
              <w:rPr>
                <w:rFonts w:ascii="Calibri" w:hAnsi="Calibri" w:eastAsia="Calibri" w:cs="Times New Roman"/>
              </w:rPr>
              <w:t>19.09</w:t>
            </w:r>
          </w:p>
        </w:tc>
        <w:tc>
          <w:tcPr>
            <w:tcW w:w="2875" w:type="dxa"/>
            <w:tcMar>
              <w:top w:w="50" w:type="dxa"/>
              <w:left w:w="100" w:type="dxa"/>
            </w:tcMar>
            <w:vAlign w:val="center"/>
          </w:tcPr>
          <w:p w14:paraId="3F9E8CFD">
            <w:pPr>
              <w:spacing w:after="0" w:line="240" w:lineRule="auto"/>
              <w:ind w:left="135"/>
              <w:rPr>
                <w:rFonts w:ascii="Calibri" w:hAnsi="Calibri" w:eastAsia="Calibri" w:cs="Times New Roman"/>
                <w:lang w:val="en-US"/>
              </w:rPr>
            </w:pPr>
          </w:p>
        </w:tc>
      </w:tr>
      <w:tr w14:paraId="0F06B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49EF02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4522" w:type="dxa"/>
            <w:tcMar>
              <w:top w:w="50" w:type="dxa"/>
              <w:left w:w="100" w:type="dxa"/>
            </w:tcMar>
            <w:vAlign w:val="center"/>
          </w:tcPr>
          <w:p w14:paraId="303A179B">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(празднуем Новый год)</w:t>
            </w:r>
          </w:p>
        </w:tc>
        <w:tc>
          <w:tcPr>
            <w:tcW w:w="1135" w:type="dxa"/>
            <w:tcMar>
              <w:top w:w="50" w:type="dxa"/>
              <w:left w:w="100" w:type="dxa"/>
            </w:tcMar>
            <w:vAlign w:val="center"/>
          </w:tcPr>
          <w:p w14:paraId="60152A7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3B50F28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E9E42F1">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602236E">
            <w:pPr>
              <w:spacing w:after="0" w:line="240" w:lineRule="auto"/>
              <w:ind w:left="135"/>
              <w:rPr>
                <w:rFonts w:ascii="Calibri" w:hAnsi="Calibri" w:eastAsia="Calibri" w:cs="Times New Roman"/>
              </w:rPr>
            </w:pPr>
            <w:r>
              <w:rPr>
                <w:rFonts w:ascii="Calibri" w:hAnsi="Calibri" w:eastAsia="Calibri" w:cs="Times New Roman"/>
              </w:rPr>
              <w:t>21.09</w:t>
            </w:r>
          </w:p>
        </w:tc>
        <w:tc>
          <w:tcPr>
            <w:tcW w:w="2875" w:type="dxa"/>
            <w:tcMar>
              <w:top w:w="50" w:type="dxa"/>
              <w:left w:w="100" w:type="dxa"/>
            </w:tcMar>
            <w:vAlign w:val="center"/>
          </w:tcPr>
          <w:p w14:paraId="1479B23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"https://m.edsoo.ru/83521030"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/83521030</w:t>
            </w:r>
            <w:r>
              <w:rPr>
                <w:rFonts w:ascii="Times New Roman" w:hAnsi="Times New Roman" w:eastAsia="Calibri" w:cs="Times New Roman"/>
                <w:color w:val="0000FF"/>
                <w:u w:val="single"/>
              </w:rPr>
              <w:fldChar w:fldCharType="end"/>
            </w:r>
          </w:p>
        </w:tc>
      </w:tr>
      <w:tr w14:paraId="444C3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533C08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4522" w:type="dxa"/>
            <w:tcMar>
              <w:top w:w="50" w:type="dxa"/>
              <w:left w:w="100" w:type="dxa"/>
            </w:tcMar>
            <w:vAlign w:val="center"/>
          </w:tcPr>
          <w:p w14:paraId="5D7DF41F">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(покупаем подарок)</w:t>
            </w:r>
          </w:p>
        </w:tc>
        <w:tc>
          <w:tcPr>
            <w:tcW w:w="1135" w:type="dxa"/>
            <w:tcMar>
              <w:top w:w="50" w:type="dxa"/>
              <w:left w:w="100" w:type="dxa"/>
            </w:tcMar>
            <w:vAlign w:val="center"/>
          </w:tcPr>
          <w:p w14:paraId="6957DE7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6A7F557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EDC9DF1">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9AAD7E7">
            <w:pPr>
              <w:spacing w:after="0" w:line="240" w:lineRule="auto"/>
              <w:ind w:left="135"/>
              <w:rPr>
                <w:rFonts w:ascii="Calibri" w:hAnsi="Calibri" w:eastAsia="Calibri" w:cs="Times New Roman"/>
              </w:rPr>
            </w:pPr>
            <w:r>
              <w:rPr>
                <w:rFonts w:ascii="Calibri" w:hAnsi="Calibri" w:eastAsia="Calibri" w:cs="Times New Roman"/>
              </w:rPr>
              <w:t>23.09</w:t>
            </w:r>
          </w:p>
        </w:tc>
        <w:tc>
          <w:tcPr>
            <w:tcW w:w="2875" w:type="dxa"/>
            <w:tcMar>
              <w:top w:w="50" w:type="dxa"/>
              <w:left w:w="100" w:type="dxa"/>
            </w:tcMar>
            <w:vAlign w:val="center"/>
          </w:tcPr>
          <w:p w14:paraId="51BF5E4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"https://m.edsoo.ru/83521922"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/83521922</w:t>
            </w:r>
            <w:r>
              <w:rPr>
                <w:rFonts w:ascii="Times New Roman" w:hAnsi="Times New Roman" w:eastAsia="Calibri" w:cs="Times New Roman"/>
                <w:color w:val="0000FF"/>
                <w:u w:val="single"/>
              </w:rPr>
              <w:fldChar w:fldCharType="end"/>
            </w:r>
          </w:p>
        </w:tc>
      </w:tr>
      <w:tr w14:paraId="16A44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5E2EB2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4522" w:type="dxa"/>
            <w:tcMar>
              <w:top w:w="50" w:type="dxa"/>
              <w:left w:w="100" w:type="dxa"/>
            </w:tcMar>
            <w:vAlign w:val="center"/>
          </w:tcPr>
          <w:p w14:paraId="69A26D9E">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(праздничное настроение)</w:t>
            </w:r>
          </w:p>
        </w:tc>
        <w:tc>
          <w:tcPr>
            <w:tcW w:w="1135" w:type="dxa"/>
            <w:tcMar>
              <w:top w:w="50" w:type="dxa"/>
              <w:left w:w="100" w:type="dxa"/>
            </w:tcMar>
            <w:vAlign w:val="center"/>
          </w:tcPr>
          <w:p w14:paraId="15E6503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1098BC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E633B8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B0FD56D">
            <w:pPr>
              <w:spacing w:after="0" w:line="240" w:lineRule="auto"/>
              <w:ind w:left="135"/>
              <w:rPr>
                <w:rFonts w:ascii="Calibri" w:hAnsi="Calibri" w:eastAsia="Calibri" w:cs="Times New Roman"/>
              </w:rPr>
            </w:pPr>
            <w:r>
              <w:rPr>
                <w:rFonts w:ascii="Calibri" w:hAnsi="Calibri" w:eastAsia="Calibri" w:cs="Times New Roman"/>
              </w:rPr>
              <w:t>26.09</w:t>
            </w:r>
          </w:p>
        </w:tc>
        <w:tc>
          <w:tcPr>
            <w:tcW w:w="2875" w:type="dxa"/>
            <w:tcMar>
              <w:top w:w="50" w:type="dxa"/>
              <w:left w:w="100" w:type="dxa"/>
            </w:tcMar>
            <w:vAlign w:val="center"/>
          </w:tcPr>
          <w:p w14:paraId="0B6EC2FA">
            <w:pPr>
              <w:spacing w:after="0" w:line="240" w:lineRule="auto"/>
              <w:ind w:left="135"/>
              <w:rPr>
                <w:rFonts w:ascii="Calibri" w:hAnsi="Calibri" w:eastAsia="Calibri" w:cs="Times New Roman"/>
                <w:lang w:val="en-US"/>
              </w:rPr>
            </w:pPr>
          </w:p>
        </w:tc>
      </w:tr>
      <w:tr w14:paraId="278F4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235C7C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4522" w:type="dxa"/>
            <w:tcMar>
              <w:top w:w="50" w:type="dxa"/>
              <w:left w:w="100" w:type="dxa"/>
            </w:tcMar>
            <w:vAlign w:val="center"/>
          </w:tcPr>
          <w:p w14:paraId="366A5FF7">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(дорогие памяти игрушки)</w:t>
            </w:r>
          </w:p>
        </w:tc>
        <w:tc>
          <w:tcPr>
            <w:tcW w:w="1135" w:type="dxa"/>
            <w:tcMar>
              <w:top w:w="50" w:type="dxa"/>
              <w:left w:w="100" w:type="dxa"/>
            </w:tcMar>
            <w:vAlign w:val="center"/>
          </w:tcPr>
          <w:p w14:paraId="00BA9BE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C9B5B5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5CBCCE6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4C02E0A">
            <w:pPr>
              <w:spacing w:after="0" w:line="240" w:lineRule="auto"/>
              <w:ind w:left="135"/>
              <w:rPr>
                <w:rFonts w:ascii="Calibri" w:hAnsi="Calibri" w:eastAsia="Calibri" w:cs="Times New Roman"/>
              </w:rPr>
            </w:pPr>
            <w:r>
              <w:rPr>
                <w:rFonts w:ascii="Calibri" w:hAnsi="Calibri" w:eastAsia="Calibri" w:cs="Times New Roman"/>
              </w:rPr>
              <w:t>5.10</w:t>
            </w:r>
          </w:p>
        </w:tc>
        <w:tc>
          <w:tcPr>
            <w:tcW w:w="2875" w:type="dxa"/>
            <w:tcMar>
              <w:top w:w="50" w:type="dxa"/>
              <w:left w:w="100" w:type="dxa"/>
            </w:tcMar>
            <w:vAlign w:val="center"/>
          </w:tcPr>
          <w:p w14:paraId="7F7BAF0F">
            <w:pPr>
              <w:spacing w:after="0" w:line="240" w:lineRule="auto"/>
              <w:ind w:left="135"/>
              <w:rPr>
                <w:rFonts w:ascii="Calibri" w:hAnsi="Calibri" w:eastAsia="Calibri" w:cs="Times New Roman"/>
                <w:lang w:val="en-US"/>
              </w:rPr>
            </w:pPr>
          </w:p>
        </w:tc>
      </w:tr>
      <w:tr w14:paraId="15794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794218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13</w:t>
            </w:r>
          </w:p>
        </w:tc>
        <w:tc>
          <w:tcPr>
            <w:tcW w:w="4522" w:type="dxa"/>
            <w:tcMar>
              <w:top w:w="50" w:type="dxa"/>
              <w:left w:w="100" w:type="dxa"/>
            </w:tcMar>
            <w:vAlign w:val="center"/>
          </w:tcPr>
          <w:p w14:paraId="4FED30CE">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(правила поведения)</w:t>
            </w:r>
          </w:p>
        </w:tc>
        <w:tc>
          <w:tcPr>
            <w:tcW w:w="1135" w:type="dxa"/>
            <w:tcMar>
              <w:top w:w="50" w:type="dxa"/>
              <w:left w:w="100" w:type="dxa"/>
            </w:tcMar>
            <w:vAlign w:val="center"/>
          </w:tcPr>
          <w:p w14:paraId="297658E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60A76DA">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4B5E34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D4DE586">
            <w:pPr>
              <w:spacing w:after="0" w:line="240" w:lineRule="auto"/>
              <w:ind w:left="135"/>
              <w:rPr>
                <w:rFonts w:ascii="Calibri" w:hAnsi="Calibri" w:eastAsia="Calibri" w:cs="Times New Roman"/>
              </w:rPr>
            </w:pPr>
            <w:r>
              <w:rPr>
                <w:rFonts w:ascii="Calibri" w:hAnsi="Calibri" w:eastAsia="Calibri" w:cs="Times New Roman"/>
              </w:rPr>
              <w:t>7.10</w:t>
            </w:r>
          </w:p>
        </w:tc>
        <w:tc>
          <w:tcPr>
            <w:tcW w:w="2875" w:type="dxa"/>
            <w:tcMar>
              <w:top w:w="50" w:type="dxa"/>
              <w:left w:w="100" w:type="dxa"/>
            </w:tcMar>
            <w:vAlign w:val="center"/>
          </w:tcPr>
          <w:p w14:paraId="63DF87B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"https://m.edsoo.ru/835216d4"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/835216</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3AA7E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F4F41F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14</w:t>
            </w:r>
          </w:p>
        </w:tc>
        <w:tc>
          <w:tcPr>
            <w:tcW w:w="4522" w:type="dxa"/>
            <w:tcMar>
              <w:top w:w="50" w:type="dxa"/>
              <w:left w:w="100" w:type="dxa"/>
            </w:tcMar>
            <w:vAlign w:val="center"/>
          </w:tcPr>
          <w:p w14:paraId="7C13772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"Взаимоотношения в семье и с друзьями. </w:t>
            </w:r>
            <w:r>
              <w:rPr>
                <w:rFonts w:ascii="Times New Roman" w:hAnsi="Times New Roman" w:eastAsia="Calibri" w:cs="Times New Roman"/>
                <w:color w:val="000000"/>
                <w:lang w:val="en-US"/>
              </w:rPr>
              <w:t>Семейные праздники"</w:t>
            </w:r>
          </w:p>
        </w:tc>
        <w:tc>
          <w:tcPr>
            <w:tcW w:w="1135" w:type="dxa"/>
            <w:tcMar>
              <w:top w:w="50" w:type="dxa"/>
              <w:left w:w="100" w:type="dxa"/>
            </w:tcMar>
            <w:vAlign w:val="center"/>
          </w:tcPr>
          <w:p w14:paraId="58EE9D7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6CAB301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0F38B3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BA5FA1D">
            <w:pPr>
              <w:spacing w:after="0" w:line="240" w:lineRule="auto"/>
              <w:ind w:left="135"/>
              <w:rPr>
                <w:rFonts w:ascii="Calibri" w:hAnsi="Calibri" w:eastAsia="Calibri" w:cs="Times New Roman"/>
              </w:rPr>
            </w:pPr>
            <w:r>
              <w:rPr>
                <w:rFonts w:ascii="Calibri" w:hAnsi="Calibri" w:eastAsia="Calibri" w:cs="Times New Roman"/>
              </w:rPr>
              <w:t>10.10</w:t>
            </w:r>
          </w:p>
        </w:tc>
        <w:tc>
          <w:tcPr>
            <w:tcW w:w="2875" w:type="dxa"/>
            <w:tcMar>
              <w:top w:w="50" w:type="dxa"/>
              <w:left w:w="100" w:type="dxa"/>
            </w:tcMar>
            <w:vAlign w:val="center"/>
          </w:tcPr>
          <w:p w14:paraId="5F4BE4A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"https://m.edsoo.ru/83521b7a"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0DBC6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578A74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15</w:t>
            </w:r>
          </w:p>
        </w:tc>
        <w:tc>
          <w:tcPr>
            <w:tcW w:w="4522" w:type="dxa"/>
            <w:tcMar>
              <w:top w:w="50" w:type="dxa"/>
              <w:left w:w="100" w:type="dxa"/>
            </w:tcMar>
            <w:vAlign w:val="center"/>
          </w:tcPr>
          <w:p w14:paraId="593CF9F6">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"Взаимоотношения в семье и с друзьями. </w:t>
            </w:r>
            <w:r>
              <w:rPr>
                <w:rFonts w:ascii="Times New Roman" w:hAnsi="Times New Roman" w:eastAsia="Calibri" w:cs="Times New Roman"/>
                <w:color w:val="000000"/>
                <w:lang w:val="en-US"/>
              </w:rPr>
              <w:t>Семейные праздники"</w:t>
            </w:r>
          </w:p>
        </w:tc>
        <w:tc>
          <w:tcPr>
            <w:tcW w:w="1135" w:type="dxa"/>
            <w:tcMar>
              <w:top w:w="50" w:type="dxa"/>
              <w:left w:w="100" w:type="dxa"/>
            </w:tcMar>
            <w:vAlign w:val="center"/>
          </w:tcPr>
          <w:p w14:paraId="3C23980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2C790F0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4FA53C5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EDC1E4B">
            <w:pPr>
              <w:spacing w:after="0" w:line="240" w:lineRule="auto"/>
              <w:ind w:left="135"/>
              <w:rPr>
                <w:rFonts w:ascii="Calibri" w:hAnsi="Calibri" w:eastAsia="Calibri" w:cs="Times New Roman"/>
              </w:rPr>
            </w:pPr>
            <w:r>
              <w:rPr>
                <w:rFonts w:ascii="Calibri" w:hAnsi="Calibri" w:eastAsia="Calibri" w:cs="Times New Roman"/>
              </w:rPr>
              <w:t>12.10</w:t>
            </w:r>
          </w:p>
        </w:tc>
        <w:tc>
          <w:tcPr>
            <w:tcW w:w="2875" w:type="dxa"/>
            <w:tcMar>
              <w:top w:w="50" w:type="dxa"/>
              <w:left w:w="100" w:type="dxa"/>
            </w:tcMar>
            <w:vAlign w:val="center"/>
          </w:tcPr>
          <w:p w14:paraId="491BCC8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"https://m.edsoo.ru/83521b7a"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3BB7A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235377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16</w:t>
            </w:r>
          </w:p>
        </w:tc>
        <w:tc>
          <w:tcPr>
            <w:tcW w:w="4522" w:type="dxa"/>
            <w:tcMar>
              <w:top w:w="50" w:type="dxa"/>
              <w:left w:w="100" w:type="dxa"/>
            </w:tcMar>
            <w:vAlign w:val="center"/>
          </w:tcPr>
          <w:p w14:paraId="7025B5FA">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 (описание)</w:t>
            </w:r>
          </w:p>
        </w:tc>
        <w:tc>
          <w:tcPr>
            <w:tcW w:w="1135" w:type="dxa"/>
            <w:tcMar>
              <w:top w:w="50" w:type="dxa"/>
              <w:left w:w="100" w:type="dxa"/>
            </w:tcMar>
            <w:vAlign w:val="center"/>
          </w:tcPr>
          <w:p w14:paraId="1C48701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59DC67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3C43EA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9BA9293">
            <w:pPr>
              <w:spacing w:after="0" w:line="240" w:lineRule="auto"/>
              <w:ind w:left="135"/>
              <w:rPr>
                <w:rFonts w:ascii="Calibri" w:hAnsi="Calibri" w:eastAsia="Calibri" w:cs="Times New Roman"/>
              </w:rPr>
            </w:pPr>
            <w:r>
              <w:rPr>
                <w:rFonts w:ascii="Calibri" w:hAnsi="Calibri" w:eastAsia="Calibri" w:cs="Times New Roman"/>
              </w:rPr>
              <w:t>14.10</w:t>
            </w:r>
          </w:p>
        </w:tc>
        <w:tc>
          <w:tcPr>
            <w:tcW w:w="2875" w:type="dxa"/>
            <w:tcMar>
              <w:top w:w="50" w:type="dxa"/>
              <w:left w:w="100" w:type="dxa"/>
            </w:tcMar>
            <w:vAlign w:val="center"/>
          </w:tcPr>
          <w:p w14:paraId="3FF4714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"https://m.edsoo.ru/8352220a"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/8352220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50746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7BE2E1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17</w:t>
            </w:r>
          </w:p>
        </w:tc>
        <w:tc>
          <w:tcPr>
            <w:tcW w:w="4522" w:type="dxa"/>
            <w:tcMar>
              <w:top w:w="50" w:type="dxa"/>
              <w:left w:w="100" w:type="dxa"/>
            </w:tcMar>
            <w:vAlign w:val="center"/>
          </w:tcPr>
          <w:p w14:paraId="7D3BFCE2">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Мой любимый герой (описание)</w:t>
            </w:r>
          </w:p>
        </w:tc>
        <w:tc>
          <w:tcPr>
            <w:tcW w:w="1135" w:type="dxa"/>
            <w:tcMar>
              <w:top w:w="50" w:type="dxa"/>
              <w:left w:w="100" w:type="dxa"/>
            </w:tcMar>
            <w:vAlign w:val="center"/>
          </w:tcPr>
          <w:p w14:paraId="2E83C07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15656E6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5379833B">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9D6147A">
            <w:pPr>
              <w:spacing w:after="0" w:line="240" w:lineRule="auto"/>
              <w:ind w:left="135"/>
              <w:rPr>
                <w:rFonts w:ascii="Calibri" w:hAnsi="Calibri" w:eastAsia="Calibri" w:cs="Times New Roman"/>
              </w:rPr>
            </w:pPr>
            <w:r>
              <w:rPr>
                <w:rFonts w:ascii="Calibri" w:hAnsi="Calibri" w:eastAsia="Calibri" w:cs="Times New Roman"/>
              </w:rPr>
              <w:t>17.10</w:t>
            </w:r>
          </w:p>
        </w:tc>
        <w:tc>
          <w:tcPr>
            <w:tcW w:w="2875" w:type="dxa"/>
            <w:tcMar>
              <w:top w:w="50" w:type="dxa"/>
              <w:left w:w="100" w:type="dxa"/>
            </w:tcMar>
            <w:vAlign w:val="center"/>
          </w:tcPr>
          <w:p w14:paraId="328FD3F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"https://m.edsoo.ru/835220de"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/835220</w:t>
            </w:r>
            <w:r>
              <w:rPr>
                <w:rFonts w:ascii="Times New Roman" w:hAnsi="Times New Roman" w:eastAsia="Calibri" w:cs="Times New Roman"/>
                <w:color w:val="0000FF"/>
                <w:u w:val="single"/>
                <w:lang w:val="en-US"/>
              </w:rPr>
              <w:t>de</w:t>
            </w:r>
            <w:r>
              <w:rPr>
                <w:rFonts w:ascii="Times New Roman" w:hAnsi="Times New Roman" w:eastAsia="Calibri" w:cs="Times New Roman"/>
                <w:color w:val="0000FF"/>
                <w:u w:val="single"/>
                <w:lang w:val="en-US"/>
              </w:rPr>
              <w:fldChar w:fldCharType="end"/>
            </w:r>
          </w:p>
        </w:tc>
      </w:tr>
      <w:tr w14:paraId="65828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7CCDA5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18</w:t>
            </w:r>
          </w:p>
        </w:tc>
        <w:tc>
          <w:tcPr>
            <w:tcW w:w="4522" w:type="dxa"/>
            <w:tcMar>
              <w:top w:w="50" w:type="dxa"/>
              <w:left w:w="100" w:type="dxa"/>
            </w:tcMar>
            <w:vAlign w:val="center"/>
          </w:tcPr>
          <w:p w14:paraId="0489F283">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"Внешность и характер человека (литературного персонажа)"</w:t>
            </w:r>
          </w:p>
        </w:tc>
        <w:tc>
          <w:tcPr>
            <w:tcW w:w="1135" w:type="dxa"/>
            <w:tcMar>
              <w:top w:w="50" w:type="dxa"/>
              <w:left w:w="100" w:type="dxa"/>
            </w:tcMar>
            <w:vAlign w:val="center"/>
          </w:tcPr>
          <w:p w14:paraId="69E253C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6979BA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00563F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3655F32">
            <w:pPr>
              <w:spacing w:after="0" w:line="240" w:lineRule="auto"/>
              <w:ind w:left="135"/>
              <w:rPr>
                <w:rFonts w:ascii="Calibri" w:hAnsi="Calibri" w:eastAsia="Calibri" w:cs="Times New Roman"/>
              </w:rPr>
            </w:pPr>
            <w:r>
              <w:rPr>
                <w:rFonts w:ascii="Calibri" w:hAnsi="Calibri" w:eastAsia="Calibri" w:cs="Times New Roman"/>
              </w:rPr>
              <w:t>19.10</w:t>
            </w:r>
          </w:p>
        </w:tc>
        <w:tc>
          <w:tcPr>
            <w:tcW w:w="2875" w:type="dxa"/>
            <w:tcMar>
              <w:top w:w="50" w:type="dxa"/>
              <w:left w:w="100" w:type="dxa"/>
            </w:tcMar>
            <w:vAlign w:val="center"/>
          </w:tcPr>
          <w:p w14:paraId="345B579B">
            <w:pPr>
              <w:spacing w:after="0" w:line="240" w:lineRule="auto"/>
              <w:ind w:left="135"/>
              <w:rPr>
                <w:rFonts w:ascii="Calibri" w:hAnsi="Calibri" w:eastAsia="Calibri" w:cs="Times New Roman"/>
                <w:lang w:val="en-US"/>
              </w:rPr>
            </w:pPr>
          </w:p>
        </w:tc>
      </w:tr>
      <w:tr w14:paraId="68D9A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111675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19</w:t>
            </w:r>
          </w:p>
        </w:tc>
        <w:tc>
          <w:tcPr>
            <w:tcW w:w="4522" w:type="dxa"/>
            <w:tcMar>
              <w:top w:w="50" w:type="dxa"/>
              <w:left w:w="100" w:type="dxa"/>
            </w:tcMar>
            <w:vAlign w:val="center"/>
          </w:tcPr>
          <w:p w14:paraId="3FF0FF10">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"Внешность и характер человека (литературного персонажа)"</w:t>
            </w:r>
          </w:p>
        </w:tc>
        <w:tc>
          <w:tcPr>
            <w:tcW w:w="1135" w:type="dxa"/>
            <w:tcMar>
              <w:top w:w="50" w:type="dxa"/>
              <w:left w:w="100" w:type="dxa"/>
            </w:tcMar>
            <w:vAlign w:val="center"/>
          </w:tcPr>
          <w:p w14:paraId="346362E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0E84BC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2D75178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A46FB52">
            <w:pPr>
              <w:spacing w:after="0" w:line="240" w:lineRule="auto"/>
              <w:ind w:left="135"/>
              <w:rPr>
                <w:rFonts w:ascii="Calibri" w:hAnsi="Calibri" w:eastAsia="Calibri" w:cs="Times New Roman"/>
              </w:rPr>
            </w:pPr>
            <w:r>
              <w:rPr>
                <w:rFonts w:ascii="Calibri" w:hAnsi="Calibri" w:eastAsia="Calibri" w:cs="Times New Roman"/>
              </w:rPr>
              <w:t>21.10</w:t>
            </w:r>
          </w:p>
        </w:tc>
        <w:tc>
          <w:tcPr>
            <w:tcW w:w="2875" w:type="dxa"/>
            <w:tcMar>
              <w:top w:w="50" w:type="dxa"/>
              <w:left w:w="100" w:type="dxa"/>
            </w:tcMar>
            <w:vAlign w:val="center"/>
          </w:tcPr>
          <w:p w14:paraId="5A43463B">
            <w:pPr>
              <w:spacing w:after="0" w:line="240" w:lineRule="auto"/>
              <w:ind w:left="135"/>
              <w:rPr>
                <w:rFonts w:ascii="Calibri" w:hAnsi="Calibri" w:eastAsia="Calibri" w:cs="Times New Roman"/>
                <w:lang w:val="en-US"/>
              </w:rPr>
            </w:pPr>
          </w:p>
        </w:tc>
      </w:tr>
      <w:tr w14:paraId="6577D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B1AB8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20</w:t>
            </w:r>
          </w:p>
        </w:tc>
        <w:tc>
          <w:tcPr>
            <w:tcW w:w="4522" w:type="dxa"/>
            <w:tcMar>
              <w:top w:w="50" w:type="dxa"/>
              <w:left w:w="100" w:type="dxa"/>
            </w:tcMar>
            <w:vAlign w:val="center"/>
          </w:tcPr>
          <w:p w14:paraId="3529D200">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(выбор занятий)</w:t>
            </w:r>
          </w:p>
        </w:tc>
        <w:tc>
          <w:tcPr>
            <w:tcW w:w="1135" w:type="dxa"/>
            <w:tcMar>
              <w:top w:w="50" w:type="dxa"/>
              <w:left w:w="100" w:type="dxa"/>
            </w:tcMar>
            <w:vAlign w:val="center"/>
          </w:tcPr>
          <w:p w14:paraId="215E6D1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DD800F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087177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BE0ADCF">
            <w:pPr>
              <w:spacing w:after="0" w:line="240" w:lineRule="auto"/>
              <w:ind w:left="135"/>
              <w:rPr>
                <w:rFonts w:ascii="Calibri" w:hAnsi="Calibri" w:eastAsia="Calibri" w:cs="Times New Roman"/>
              </w:rPr>
            </w:pPr>
            <w:r>
              <w:rPr>
                <w:rFonts w:ascii="Calibri" w:hAnsi="Calibri" w:eastAsia="Calibri" w:cs="Times New Roman"/>
              </w:rPr>
              <w:t>24.10</w:t>
            </w:r>
          </w:p>
        </w:tc>
        <w:tc>
          <w:tcPr>
            <w:tcW w:w="2875" w:type="dxa"/>
            <w:tcMar>
              <w:top w:w="50" w:type="dxa"/>
              <w:left w:w="100" w:type="dxa"/>
            </w:tcMar>
            <w:vAlign w:val="center"/>
          </w:tcPr>
          <w:p w14:paraId="3D6B4AA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"https://m.edsoo.ru/83522cdc"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w:t>
            </w:r>
            <w:r>
              <w:rPr>
                <w:rFonts w:ascii="Times New Roman" w:hAnsi="Times New Roman" w:eastAsia="Calibri" w:cs="Times New Roman"/>
                <w:color w:val="0000FF"/>
                <w:u w:val="single"/>
                <w:lang w:val="en-US"/>
              </w:rPr>
              <w:t>cdc</w:t>
            </w:r>
            <w:r>
              <w:rPr>
                <w:rFonts w:ascii="Times New Roman" w:hAnsi="Times New Roman" w:eastAsia="Calibri" w:cs="Times New Roman"/>
                <w:color w:val="0000FF"/>
                <w:u w:val="single"/>
                <w:lang w:val="en-US"/>
              </w:rPr>
              <w:fldChar w:fldCharType="end"/>
            </w:r>
          </w:p>
        </w:tc>
      </w:tr>
      <w:tr w14:paraId="770B9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447CC3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21</w:t>
            </w:r>
          </w:p>
        </w:tc>
        <w:tc>
          <w:tcPr>
            <w:tcW w:w="4522" w:type="dxa"/>
            <w:tcMar>
              <w:top w:w="50" w:type="dxa"/>
              <w:left w:w="100" w:type="dxa"/>
            </w:tcMar>
            <w:vAlign w:val="center"/>
          </w:tcPr>
          <w:p w14:paraId="3C79718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(любимые занятия)</w:t>
            </w:r>
          </w:p>
        </w:tc>
        <w:tc>
          <w:tcPr>
            <w:tcW w:w="1135" w:type="dxa"/>
            <w:tcMar>
              <w:top w:w="50" w:type="dxa"/>
              <w:left w:w="100" w:type="dxa"/>
            </w:tcMar>
            <w:vAlign w:val="center"/>
          </w:tcPr>
          <w:p w14:paraId="6BB3F64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DA83657">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9957B7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1052BE0">
            <w:pPr>
              <w:spacing w:after="0" w:line="240" w:lineRule="auto"/>
              <w:ind w:left="135"/>
              <w:rPr>
                <w:rFonts w:ascii="Calibri" w:hAnsi="Calibri" w:eastAsia="Calibri" w:cs="Times New Roman"/>
              </w:rPr>
            </w:pPr>
            <w:r>
              <w:rPr>
                <w:rFonts w:ascii="Calibri" w:hAnsi="Calibri" w:eastAsia="Calibri" w:cs="Times New Roman"/>
              </w:rPr>
              <w:t>26.10</w:t>
            </w:r>
          </w:p>
        </w:tc>
        <w:tc>
          <w:tcPr>
            <w:tcW w:w="2875" w:type="dxa"/>
            <w:tcMar>
              <w:top w:w="50" w:type="dxa"/>
              <w:left w:w="100" w:type="dxa"/>
            </w:tcMar>
            <w:vAlign w:val="center"/>
          </w:tcPr>
          <w:p w14:paraId="5B2C5A8B">
            <w:pPr>
              <w:spacing w:after="0" w:line="240" w:lineRule="auto"/>
              <w:ind w:left="135"/>
              <w:rPr>
                <w:rFonts w:ascii="Calibri" w:hAnsi="Calibri" w:eastAsia="Calibri" w:cs="Times New Roman"/>
                <w:lang w:val="en-US"/>
              </w:rPr>
            </w:pPr>
          </w:p>
        </w:tc>
      </w:tr>
      <w:tr w14:paraId="6768BA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7B2497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22</w:t>
            </w:r>
          </w:p>
        </w:tc>
        <w:tc>
          <w:tcPr>
            <w:tcW w:w="4522" w:type="dxa"/>
            <w:tcMar>
              <w:top w:w="50" w:type="dxa"/>
              <w:left w:w="100" w:type="dxa"/>
            </w:tcMar>
            <w:vAlign w:val="center"/>
          </w:tcPr>
          <w:p w14:paraId="4B57083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(мой выходной день)</w:t>
            </w:r>
          </w:p>
        </w:tc>
        <w:tc>
          <w:tcPr>
            <w:tcW w:w="1135" w:type="dxa"/>
            <w:tcMar>
              <w:top w:w="50" w:type="dxa"/>
              <w:left w:w="100" w:type="dxa"/>
            </w:tcMar>
            <w:vAlign w:val="center"/>
          </w:tcPr>
          <w:p w14:paraId="7DA8E93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C000C3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697AC3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6DA0D6E">
            <w:pPr>
              <w:spacing w:after="0" w:line="240" w:lineRule="auto"/>
              <w:ind w:left="135"/>
              <w:rPr>
                <w:rFonts w:ascii="Calibri" w:hAnsi="Calibri" w:eastAsia="Calibri" w:cs="Times New Roman"/>
              </w:rPr>
            </w:pPr>
            <w:r>
              <w:rPr>
                <w:rFonts w:ascii="Calibri" w:hAnsi="Calibri" w:eastAsia="Calibri" w:cs="Times New Roman"/>
              </w:rPr>
              <w:t>28.10</w:t>
            </w:r>
          </w:p>
        </w:tc>
        <w:tc>
          <w:tcPr>
            <w:tcW w:w="2875" w:type="dxa"/>
            <w:tcMar>
              <w:top w:w="50" w:type="dxa"/>
              <w:left w:w="100" w:type="dxa"/>
            </w:tcMar>
            <w:vAlign w:val="center"/>
          </w:tcPr>
          <w:p w14:paraId="0EE8BCE9">
            <w:pPr>
              <w:spacing w:after="0" w:line="240" w:lineRule="auto"/>
              <w:ind w:left="135"/>
              <w:rPr>
                <w:rFonts w:ascii="Calibri" w:hAnsi="Calibri" w:eastAsia="Calibri" w:cs="Times New Roman"/>
                <w:lang w:val="en-US"/>
              </w:rPr>
            </w:pPr>
          </w:p>
        </w:tc>
      </w:tr>
      <w:tr w14:paraId="0FD48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6E9637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23</w:t>
            </w:r>
          </w:p>
        </w:tc>
        <w:tc>
          <w:tcPr>
            <w:tcW w:w="4522" w:type="dxa"/>
            <w:tcMar>
              <w:top w:w="50" w:type="dxa"/>
              <w:left w:w="100" w:type="dxa"/>
            </w:tcMar>
            <w:vAlign w:val="center"/>
          </w:tcPr>
          <w:p w14:paraId="1326301E">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(свободное время моего друга)</w:t>
            </w:r>
          </w:p>
        </w:tc>
        <w:tc>
          <w:tcPr>
            <w:tcW w:w="1135" w:type="dxa"/>
            <w:tcMar>
              <w:top w:w="50" w:type="dxa"/>
              <w:left w:w="100" w:type="dxa"/>
            </w:tcMar>
            <w:vAlign w:val="center"/>
          </w:tcPr>
          <w:p w14:paraId="0CEF760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43C94FC">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06C773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3A390FE">
            <w:pPr>
              <w:spacing w:after="0" w:line="240" w:lineRule="auto"/>
              <w:ind w:left="135"/>
              <w:rPr>
                <w:rFonts w:ascii="Calibri" w:hAnsi="Calibri" w:eastAsia="Calibri" w:cs="Times New Roman"/>
              </w:rPr>
            </w:pPr>
            <w:r>
              <w:rPr>
                <w:rFonts w:ascii="Calibri" w:hAnsi="Calibri" w:eastAsia="Calibri" w:cs="Times New Roman"/>
              </w:rPr>
              <w:t>7.11</w:t>
            </w:r>
          </w:p>
        </w:tc>
        <w:tc>
          <w:tcPr>
            <w:tcW w:w="2875" w:type="dxa"/>
            <w:tcMar>
              <w:top w:w="50" w:type="dxa"/>
              <w:left w:w="100" w:type="dxa"/>
            </w:tcMar>
            <w:vAlign w:val="center"/>
          </w:tcPr>
          <w:p w14:paraId="175920AD">
            <w:pPr>
              <w:spacing w:after="0" w:line="240" w:lineRule="auto"/>
              <w:ind w:left="135"/>
              <w:rPr>
                <w:rFonts w:ascii="Calibri" w:hAnsi="Calibri" w:eastAsia="Calibri" w:cs="Times New Roman"/>
                <w:lang w:val="en-US"/>
              </w:rPr>
            </w:pPr>
          </w:p>
        </w:tc>
      </w:tr>
      <w:tr w14:paraId="7C251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8ECDE4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24</w:t>
            </w:r>
          </w:p>
        </w:tc>
        <w:tc>
          <w:tcPr>
            <w:tcW w:w="4522" w:type="dxa"/>
            <w:tcMar>
              <w:top w:w="50" w:type="dxa"/>
              <w:left w:w="100" w:type="dxa"/>
            </w:tcMar>
            <w:vAlign w:val="center"/>
          </w:tcPr>
          <w:p w14:paraId="71BDCEB1">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(активности в свободное время)</w:t>
            </w:r>
          </w:p>
        </w:tc>
        <w:tc>
          <w:tcPr>
            <w:tcW w:w="1135" w:type="dxa"/>
            <w:tcMar>
              <w:top w:w="50" w:type="dxa"/>
              <w:left w:w="100" w:type="dxa"/>
            </w:tcMar>
            <w:vAlign w:val="center"/>
          </w:tcPr>
          <w:p w14:paraId="58BD906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2B8239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74E905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32C9894">
            <w:pPr>
              <w:spacing w:after="0" w:line="240" w:lineRule="auto"/>
              <w:ind w:left="135"/>
              <w:rPr>
                <w:rFonts w:ascii="Calibri" w:hAnsi="Calibri" w:eastAsia="Calibri" w:cs="Times New Roman"/>
              </w:rPr>
            </w:pPr>
            <w:r>
              <w:rPr>
                <w:rFonts w:ascii="Calibri" w:hAnsi="Calibri" w:eastAsia="Calibri" w:cs="Times New Roman"/>
              </w:rPr>
              <w:t>9.11</w:t>
            </w:r>
          </w:p>
        </w:tc>
        <w:tc>
          <w:tcPr>
            <w:tcW w:w="2875" w:type="dxa"/>
            <w:tcMar>
              <w:top w:w="50" w:type="dxa"/>
              <w:left w:w="100" w:type="dxa"/>
            </w:tcMar>
            <w:vAlign w:val="center"/>
          </w:tcPr>
          <w:p w14:paraId="363F291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"https://m.edsoo.ru/83523d4e"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45F23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58FEA8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25</w:t>
            </w:r>
          </w:p>
        </w:tc>
        <w:tc>
          <w:tcPr>
            <w:tcW w:w="4522" w:type="dxa"/>
            <w:tcMar>
              <w:top w:w="50" w:type="dxa"/>
              <w:left w:w="100" w:type="dxa"/>
            </w:tcMar>
            <w:vAlign w:val="center"/>
          </w:tcPr>
          <w:p w14:paraId="70D6446A">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(увлечения и хобби)</w:t>
            </w:r>
          </w:p>
        </w:tc>
        <w:tc>
          <w:tcPr>
            <w:tcW w:w="1135" w:type="dxa"/>
            <w:tcMar>
              <w:top w:w="50" w:type="dxa"/>
              <w:left w:w="100" w:type="dxa"/>
            </w:tcMar>
            <w:vAlign w:val="center"/>
          </w:tcPr>
          <w:p w14:paraId="6D8B07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CFAA9A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BDD751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BF012F6">
            <w:pPr>
              <w:spacing w:after="0" w:line="240" w:lineRule="auto"/>
              <w:ind w:left="135"/>
              <w:rPr>
                <w:rFonts w:ascii="Calibri" w:hAnsi="Calibri" w:eastAsia="Calibri" w:cs="Times New Roman"/>
              </w:rPr>
            </w:pPr>
            <w:r>
              <w:rPr>
                <w:rFonts w:ascii="Calibri" w:hAnsi="Calibri" w:eastAsia="Calibri" w:cs="Times New Roman"/>
              </w:rPr>
              <w:t>11.11</w:t>
            </w:r>
          </w:p>
        </w:tc>
        <w:tc>
          <w:tcPr>
            <w:tcW w:w="2875" w:type="dxa"/>
            <w:tcMar>
              <w:top w:w="50" w:type="dxa"/>
              <w:left w:w="100" w:type="dxa"/>
            </w:tcMar>
            <w:vAlign w:val="center"/>
          </w:tcPr>
          <w:p w14:paraId="3EF11DE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"https://m.edsoo.ru/83522336"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/83522336</w:t>
            </w:r>
            <w:r>
              <w:rPr>
                <w:rFonts w:ascii="Times New Roman" w:hAnsi="Times New Roman" w:eastAsia="Calibri" w:cs="Times New Roman"/>
                <w:color w:val="0000FF"/>
                <w:u w:val="single"/>
              </w:rPr>
              <w:fldChar w:fldCharType="end"/>
            </w:r>
          </w:p>
        </w:tc>
      </w:tr>
      <w:tr w14:paraId="1A610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B9D59A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26</w:t>
            </w:r>
          </w:p>
        </w:tc>
        <w:tc>
          <w:tcPr>
            <w:tcW w:w="4522" w:type="dxa"/>
            <w:tcMar>
              <w:top w:w="50" w:type="dxa"/>
              <w:left w:w="100" w:type="dxa"/>
            </w:tcMar>
            <w:vAlign w:val="center"/>
          </w:tcPr>
          <w:p w14:paraId="085DAD3D">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(любимые игры)</w:t>
            </w:r>
          </w:p>
        </w:tc>
        <w:tc>
          <w:tcPr>
            <w:tcW w:w="1135" w:type="dxa"/>
            <w:tcMar>
              <w:top w:w="50" w:type="dxa"/>
              <w:left w:w="100" w:type="dxa"/>
            </w:tcMar>
            <w:vAlign w:val="center"/>
          </w:tcPr>
          <w:p w14:paraId="1C78AB8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6CA57D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710431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CF28F41">
            <w:pPr>
              <w:spacing w:after="0" w:line="240" w:lineRule="auto"/>
              <w:ind w:left="135"/>
              <w:rPr>
                <w:rFonts w:ascii="Calibri" w:hAnsi="Calibri" w:eastAsia="Calibri" w:cs="Times New Roman"/>
              </w:rPr>
            </w:pPr>
            <w:r>
              <w:rPr>
                <w:rFonts w:ascii="Calibri" w:hAnsi="Calibri" w:eastAsia="Calibri" w:cs="Times New Roman"/>
              </w:rPr>
              <w:t>14.11</w:t>
            </w:r>
          </w:p>
        </w:tc>
        <w:tc>
          <w:tcPr>
            <w:tcW w:w="2875" w:type="dxa"/>
            <w:tcMar>
              <w:top w:w="50" w:type="dxa"/>
              <w:left w:w="100" w:type="dxa"/>
            </w:tcMar>
            <w:vAlign w:val="center"/>
          </w:tcPr>
          <w:p w14:paraId="66B572A7">
            <w:pPr>
              <w:spacing w:after="0" w:line="240" w:lineRule="auto"/>
              <w:ind w:left="135"/>
              <w:rPr>
                <w:rFonts w:ascii="Calibri" w:hAnsi="Calibri" w:eastAsia="Calibri" w:cs="Times New Roman"/>
                <w:lang w:val="en-US"/>
              </w:rPr>
            </w:pPr>
          </w:p>
        </w:tc>
      </w:tr>
      <w:tr w14:paraId="24AD2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2E4FA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27</w:t>
            </w:r>
          </w:p>
        </w:tc>
        <w:tc>
          <w:tcPr>
            <w:tcW w:w="4522" w:type="dxa"/>
            <w:tcMar>
              <w:top w:w="50" w:type="dxa"/>
              <w:left w:w="100" w:type="dxa"/>
            </w:tcMar>
            <w:vAlign w:val="center"/>
          </w:tcPr>
          <w:p w14:paraId="5E56ABF5">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(проводим время вместе)</w:t>
            </w:r>
          </w:p>
        </w:tc>
        <w:tc>
          <w:tcPr>
            <w:tcW w:w="1135" w:type="dxa"/>
            <w:tcMar>
              <w:top w:w="50" w:type="dxa"/>
              <w:left w:w="100" w:type="dxa"/>
            </w:tcMar>
            <w:vAlign w:val="center"/>
          </w:tcPr>
          <w:p w14:paraId="2C31799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69CC26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278A5C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F9C320B">
            <w:pPr>
              <w:spacing w:after="0" w:line="240" w:lineRule="auto"/>
              <w:ind w:left="135"/>
              <w:rPr>
                <w:rFonts w:ascii="Calibri" w:hAnsi="Calibri" w:eastAsia="Calibri" w:cs="Times New Roman"/>
              </w:rPr>
            </w:pPr>
            <w:r>
              <w:rPr>
                <w:rFonts w:ascii="Calibri" w:hAnsi="Calibri" w:eastAsia="Calibri" w:cs="Times New Roman"/>
              </w:rPr>
              <w:t>16.11</w:t>
            </w:r>
          </w:p>
        </w:tc>
        <w:tc>
          <w:tcPr>
            <w:tcW w:w="2875" w:type="dxa"/>
            <w:tcMar>
              <w:top w:w="50" w:type="dxa"/>
              <w:left w:w="100" w:type="dxa"/>
            </w:tcMar>
            <w:vAlign w:val="center"/>
          </w:tcPr>
          <w:p w14:paraId="31E9CD79">
            <w:pPr>
              <w:spacing w:after="0" w:line="240" w:lineRule="auto"/>
              <w:ind w:left="135"/>
              <w:rPr>
                <w:rFonts w:ascii="Calibri" w:hAnsi="Calibri" w:eastAsia="Calibri" w:cs="Times New Roman"/>
                <w:lang w:val="en-US"/>
              </w:rPr>
            </w:pPr>
          </w:p>
        </w:tc>
      </w:tr>
      <w:tr w14:paraId="4547C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78C68A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28</w:t>
            </w:r>
          </w:p>
        </w:tc>
        <w:tc>
          <w:tcPr>
            <w:tcW w:w="4522" w:type="dxa"/>
            <w:tcMar>
              <w:top w:w="50" w:type="dxa"/>
              <w:left w:w="100" w:type="dxa"/>
            </w:tcMar>
            <w:vAlign w:val="center"/>
          </w:tcPr>
          <w:p w14:paraId="3CCE0CB0">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(игры в прошлом и настоящем)</w:t>
            </w:r>
          </w:p>
        </w:tc>
        <w:tc>
          <w:tcPr>
            <w:tcW w:w="1135" w:type="dxa"/>
            <w:tcMar>
              <w:top w:w="50" w:type="dxa"/>
              <w:left w:w="100" w:type="dxa"/>
            </w:tcMar>
            <w:vAlign w:val="center"/>
          </w:tcPr>
          <w:p w14:paraId="068F932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6594A23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F19CDE0">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D35FB0E">
            <w:pPr>
              <w:spacing w:after="0" w:line="240" w:lineRule="auto"/>
              <w:ind w:left="135"/>
              <w:rPr>
                <w:rFonts w:ascii="Calibri" w:hAnsi="Calibri" w:eastAsia="Calibri" w:cs="Times New Roman"/>
              </w:rPr>
            </w:pPr>
            <w:r>
              <w:rPr>
                <w:rFonts w:ascii="Calibri" w:hAnsi="Calibri" w:eastAsia="Calibri" w:cs="Times New Roman"/>
              </w:rPr>
              <w:t>18.11</w:t>
            </w:r>
          </w:p>
        </w:tc>
        <w:tc>
          <w:tcPr>
            <w:tcW w:w="2875" w:type="dxa"/>
            <w:tcMar>
              <w:top w:w="50" w:type="dxa"/>
              <w:left w:w="100" w:type="dxa"/>
            </w:tcMar>
            <w:vAlign w:val="center"/>
          </w:tcPr>
          <w:p w14:paraId="31526D56">
            <w:pPr>
              <w:spacing w:after="0" w:line="240" w:lineRule="auto"/>
              <w:ind w:left="135"/>
              <w:rPr>
                <w:rFonts w:ascii="Calibri" w:hAnsi="Calibri" w:eastAsia="Calibri" w:cs="Times New Roman"/>
                <w:lang w:val="en-US"/>
              </w:rPr>
            </w:pPr>
          </w:p>
        </w:tc>
      </w:tr>
      <w:tr w14:paraId="5F976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D024F8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29</w:t>
            </w:r>
          </w:p>
        </w:tc>
        <w:tc>
          <w:tcPr>
            <w:tcW w:w="4522" w:type="dxa"/>
            <w:tcMar>
              <w:top w:w="50" w:type="dxa"/>
              <w:left w:w="100" w:type="dxa"/>
            </w:tcMar>
            <w:vAlign w:val="center"/>
          </w:tcPr>
          <w:p w14:paraId="1989BE41">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(играем в настольные игры)</w:t>
            </w:r>
          </w:p>
        </w:tc>
        <w:tc>
          <w:tcPr>
            <w:tcW w:w="1135" w:type="dxa"/>
            <w:tcMar>
              <w:top w:w="50" w:type="dxa"/>
              <w:left w:w="100" w:type="dxa"/>
            </w:tcMar>
            <w:vAlign w:val="center"/>
          </w:tcPr>
          <w:p w14:paraId="12808C9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76E4B1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EE6D53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EDDF052">
            <w:pPr>
              <w:spacing w:after="0" w:line="240" w:lineRule="auto"/>
              <w:ind w:left="135"/>
              <w:rPr>
                <w:rFonts w:ascii="Calibri" w:hAnsi="Calibri" w:eastAsia="Calibri" w:cs="Times New Roman"/>
              </w:rPr>
            </w:pPr>
            <w:r>
              <w:rPr>
                <w:rFonts w:ascii="Calibri" w:hAnsi="Calibri" w:eastAsia="Calibri" w:cs="Times New Roman"/>
              </w:rPr>
              <w:t>21.11</w:t>
            </w:r>
          </w:p>
        </w:tc>
        <w:tc>
          <w:tcPr>
            <w:tcW w:w="2875" w:type="dxa"/>
            <w:tcMar>
              <w:top w:w="50" w:type="dxa"/>
              <w:left w:w="100" w:type="dxa"/>
            </w:tcMar>
            <w:vAlign w:val="center"/>
          </w:tcPr>
          <w:p w14:paraId="34E8C71A">
            <w:pPr>
              <w:spacing w:after="0" w:line="240" w:lineRule="auto"/>
              <w:ind w:left="135"/>
              <w:rPr>
                <w:rFonts w:ascii="Calibri" w:hAnsi="Calibri" w:eastAsia="Calibri" w:cs="Times New Roman"/>
                <w:lang w:val="en-US"/>
              </w:rPr>
            </w:pPr>
          </w:p>
        </w:tc>
      </w:tr>
      <w:tr w14:paraId="26B46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CF8A5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30</w:t>
            </w:r>
          </w:p>
        </w:tc>
        <w:tc>
          <w:tcPr>
            <w:tcW w:w="4522" w:type="dxa"/>
            <w:tcMar>
              <w:top w:w="50" w:type="dxa"/>
              <w:left w:w="100" w:type="dxa"/>
            </w:tcMar>
            <w:vAlign w:val="center"/>
          </w:tcPr>
          <w:p w14:paraId="4429586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(делаем игры своими руками)</w:t>
            </w:r>
          </w:p>
        </w:tc>
        <w:tc>
          <w:tcPr>
            <w:tcW w:w="1135" w:type="dxa"/>
            <w:tcMar>
              <w:top w:w="50" w:type="dxa"/>
              <w:left w:w="100" w:type="dxa"/>
            </w:tcMar>
            <w:vAlign w:val="center"/>
          </w:tcPr>
          <w:p w14:paraId="5C3012B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FAB69B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887127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627523E">
            <w:pPr>
              <w:spacing w:after="0" w:line="240" w:lineRule="auto"/>
              <w:ind w:left="135"/>
              <w:rPr>
                <w:rFonts w:ascii="Calibri" w:hAnsi="Calibri" w:eastAsia="Calibri" w:cs="Times New Roman"/>
              </w:rPr>
            </w:pPr>
            <w:r>
              <w:rPr>
                <w:rFonts w:ascii="Calibri" w:hAnsi="Calibri" w:eastAsia="Calibri" w:cs="Times New Roman"/>
              </w:rPr>
              <w:t>23.11</w:t>
            </w:r>
          </w:p>
        </w:tc>
        <w:tc>
          <w:tcPr>
            <w:tcW w:w="2875" w:type="dxa"/>
            <w:tcMar>
              <w:top w:w="50" w:type="dxa"/>
              <w:left w:w="100" w:type="dxa"/>
            </w:tcMar>
            <w:vAlign w:val="center"/>
          </w:tcPr>
          <w:p w14:paraId="472ED901">
            <w:pPr>
              <w:spacing w:after="0" w:line="240" w:lineRule="auto"/>
              <w:ind w:left="135"/>
              <w:rPr>
                <w:rFonts w:ascii="Calibri" w:hAnsi="Calibri" w:eastAsia="Calibri" w:cs="Times New Roman"/>
                <w:lang w:val="en-US"/>
              </w:rPr>
            </w:pPr>
          </w:p>
        </w:tc>
      </w:tr>
      <w:tr w14:paraId="11F8E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3BFD64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31</w:t>
            </w:r>
          </w:p>
        </w:tc>
        <w:tc>
          <w:tcPr>
            <w:tcW w:w="4522" w:type="dxa"/>
            <w:tcMar>
              <w:top w:w="50" w:type="dxa"/>
              <w:left w:w="100" w:type="dxa"/>
            </w:tcMar>
            <w:vAlign w:val="center"/>
          </w:tcPr>
          <w:p w14:paraId="603ED53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развлечения современного подростка (заказываем билеты в кино, театр)</w:t>
            </w:r>
          </w:p>
        </w:tc>
        <w:tc>
          <w:tcPr>
            <w:tcW w:w="1135" w:type="dxa"/>
            <w:tcMar>
              <w:top w:w="50" w:type="dxa"/>
              <w:left w:w="100" w:type="dxa"/>
            </w:tcMar>
            <w:vAlign w:val="center"/>
          </w:tcPr>
          <w:p w14:paraId="511B3E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308432F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7EC69B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1EF782E">
            <w:pPr>
              <w:spacing w:after="0" w:line="240" w:lineRule="auto"/>
              <w:ind w:left="135"/>
              <w:rPr>
                <w:rFonts w:ascii="Calibri" w:hAnsi="Calibri" w:eastAsia="Calibri" w:cs="Times New Roman"/>
              </w:rPr>
            </w:pPr>
            <w:r>
              <w:rPr>
                <w:rFonts w:ascii="Calibri" w:hAnsi="Calibri" w:eastAsia="Calibri" w:cs="Times New Roman"/>
              </w:rPr>
              <w:t>25.11</w:t>
            </w:r>
          </w:p>
        </w:tc>
        <w:tc>
          <w:tcPr>
            <w:tcW w:w="2875" w:type="dxa"/>
            <w:tcMar>
              <w:top w:w="50" w:type="dxa"/>
              <w:left w:w="100" w:type="dxa"/>
            </w:tcMar>
            <w:vAlign w:val="center"/>
          </w:tcPr>
          <w:p w14:paraId="720C3032">
            <w:pPr>
              <w:spacing w:after="0" w:line="240" w:lineRule="auto"/>
              <w:ind w:left="135"/>
              <w:rPr>
                <w:rFonts w:ascii="Calibri" w:hAnsi="Calibri" w:eastAsia="Calibri" w:cs="Times New Roman"/>
                <w:lang w:val="en-US"/>
              </w:rPr>
            </w:pPr>
          </w:p>
        </w:tc>
      </w:tr>
      <w:tr w14:paraId="34BC7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686458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32</w:t>
            </w:r>
          </w:p>
        </w:tc>
        <w:tc>
          <w:tcPr>
            <w:tcW w:w="4522" w:type="dxa"/>
            <w:tcMar>
              <w:top w:w="50" w:type="dxa"/>
              <w:left w:w="100" w:type="dxa"/>
            </w:tcMar>
            <w:vAlign w:val="center"/>
          </w:tcPr>
          <w:p w14:paraId="039B6BF1">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"Досуг и увлечения (хобби) современного подростка (чтение, кино, театр, спорт)"</w:t>
            </w:r>
          </w:p>
        </w:tc>
        <w:tc>
          <w:tcPr>
            <w:tcW w:w="1135" w:type="dxa"/>
            <w:tcMar>
              <w:top w:w="50" w:type="dxa"/>
              <w:left w:w="100" w:type="dxa"/>
            </w:tcMar>
            <w:vAlign w:val="center"/>
          </w:tcPr>
          <w:p w14:paraId="5ADEDBB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0082BE0D">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7BC02A0">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85184E7">
            <w:pPr>
              <w:spacing w:after="0" w:line="240" w:lineRule="auto"/>
              <w:ind w:left="135"/>
              <w:rPr>
                <w:rFonts w:ascii="Calibri" w:hAnsi="Calibri" w:eastAsia="Calibri" w:cs="Times New Roman"/>
              </w:rPr>
            </w:pPr>
            <w:r>
              <w:rPr>
                <w:rFonts w:ascii="Calibri" w:hAnsi="Calibri" w:eastAsia="Calibri" w:cs="Times New Roman"/>
              </w:rPr>
              <w:t>28.11</w:t>
            </w:r>
          </w:p>
        </w:tc>
        <w:tc>
          <w:tcPr>
            <w:tcW w:w="2875" w:type="dxa"/>
            <w:tcMar>
              <w:top w:w="50" w:type="dxa"/>
              <w:left w:w="100" w:type="dxa"/>
            </w:tcMar>
            <w:vAlign w:val="center"/>
          </w:tcPr>
          <w:p w14:paraId="0980E11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"https://m.edsoo.ru/835230ce"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/835230</w:t>
            </w:r>
            <w:r>
              <w:rPr>
                <w:rFonts w:ascii="Times New Roman" w:hAnsi="Times New Roman" w:eastAsia="Calibri" w:cs="Times New Roman"/>
                <w:color w:val="0000FF"/>
                <w:u w:val="single"/>
                <w:lang w:val="en-US"/>
              </w:rPr>
              <w:t>ce</w:t>
            </w:r>
            <w:r>
              <w:rPr>
                <w:rFonts w:ascii="Times New Roman" w:hAnsi="Times New Roman" w:eastAsia="Calibri" w:cs="Times New Roman"/>
                <w:color w:val="0000FF"/>
                <w:u w:val="single"/>
                <w:lang w:val="en-US"/>
              </w:rPr>
              <w:fldChar w:fldCharType="end"/>
            </w:r>
          </w:p>
        </w:tc>
      </w:tr>
      <w:tr w14:paraId="613A7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2187DC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33</w:t>
            </w:r>
          </w:p>
        </w:tc>
        <w:tc>
          <w:tcPr>
            <w:tcW w:w="4522" w:type="dxa"/>
            <w:tcMar>
              <w:top w:w="50" w:type="dxa"/>
              <w:left w:w="100" w:type="dxa"/>
            </w:tcMar>
            <w:vAlign w:val="center"/>
          </w:tcPr>
          <w:p w14:paraId="0B4BD58A">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"Досуг и увлечения (хобби) современного подростка (чтение, кино, театр, спорт)"</w:t>
            </w:r>
          </w:p>
        </w:tc>
        <w:tc>
          <w:tcPr>
            <w:tcW w:w="1135" w:type="dxa"/>
            <w:tcMar>
              <w:top w:w="50" w:type="dxa"/>
              <w:left w:w="100" w:type="dxa"/>
            </w:tcMar>
            <w:vAlign w:val="center"/>
          </w:tcPr>
          <w:p w14:paraId="3FCA01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3F8A09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465014B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D54B363">
            <w:pPr>
              <w:spacing w:after="0" w:line="240" w:lineRule="auto"/>
              <w:ind w:left="135"/>
              <w:rPr>
                <w:rFonts w:ascii="Calibri" w:hAnsi="Calibri" w:eastAsia="Calibri" w:cs="Times New Roman"/>
              </w:rPr>
            </w:pPr>
            <w:r>
              <w:rPr>
                <w:rFonts w:ascii="Calibri" w:hAnsi="Calibri" w:eastAsia="Calibri" w:cs="Times New Roman"/>
              </w:rPr>
              <w:t>30.11</w:t>
            </w:r>
          </w:p>
        </w:tc>
        <w:tc>
          <w:tcPr>
            <w:tcW w:w="2875" w:type="dxa"/>
            <w:tcMar>
              <w:top w:w="50" w:type="dxa"/>
              <w:left w:w="100" w:type="dxa"/>
            </w:tcMar>
            <w:vAlign w:val="center"/>
          </w:tcPr>
          <w:p w14:paraId="19E8CC2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"https://m.edsoo.ru/835230ce"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/835230</w:t>
            </w:r>
            <w:r>
              <w:rPr>
                <w:rFonts w:ascii="Times New Roman" w:hAnsi="Times New Roman" w:eastAsia="Calibri" w:cs="Times New Roman"/>
                <w:color w:val="0000FF"/>
                <w:u w:val="single"/>
                <w:lang w:val="en-US"/>
              </w:rPr>
              <w:t>ce</w:t>
            </w:r>
            <w:r>
              <w:rPr>
                <w:rFonts w:ascii="Times New Roman" w:hAnsi="Times New Roman" w:eastAsia="Calibri" w:cs="Times New Roman"/>
                <w:color w:val="0000FF"/>
                <w:u w:val="single"/>
                <w:lang w:val="en-US"/>
              </w:rPr>
              <w:fldChar w:fldCharType="end"/>
            </w:r>
          </w:p>
        </w:tc>
      </w:tr>
      <w:tr w14:paraId="33E72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F40438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34</w:t>
            </w:r>
          </w:p>
        </w:tc>
        <w:tc>
          <w:tcPr>
            <w:tcW w:w="4522" w:type="dxa"/>
            <w:tcMar>
              <w:top w:w="50" w:type="dxa"/>
              <w:left w:w="100" w:type="dxa"/>
            </w:tcMar>
            <w:vAlign w:val="center"/>
          </w:tcPr>
          <w:p w14:paraId="11B1737A">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w:t>
            </w:r>
          </w:p>
        </w:tc>
        <w:tc>
          <w:tcPr>
            <w:tcW w:w="1135" w:type="dxa"/>
            <w:tcMar>
              <w:top w:w="50" w:type="dxa"/>
              <w:left w:w="100" w:type="dxa"/>
            </w:tcMar>
            <w:vAlign w:val="center"/>
          </w:tcPr>
          <w:p w14:paraId="2A152D8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959C8B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82D8D5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35D6AB1">
            <w:pPr>
              <w:spacing w:after="0" w:line="240" w:lineRule="auto"/>
              <w:ind w:left="135"/>
              <w:rPr>
                <w:rFonts w:ascii="Calibri" w:hAnsi="Calibri" w:eastAsia="Calibri" w:cs="Times New Roman"/>
              </w:rPr>
            </w:pPr>
            <w:r>
              <w:rPr>
                <w:rFonts w:ascii="Calibri" w:hAnsi="Calibri" w:eastAsia="Calibri" w:cs="Times New Roman"/>
              </w:rPr>
              <w:t>2.12</w:t>
            </w:r>
          </w:p>
        </w:tc>
        <w:tc>
          <w:tcPr>
            <w:tcW w:w="2875" w:type="dxa"/>
            <w:tcMar>
              <w:top w:w="50" w:type="dxa"/>
              <w:left w:w="100" w:type="dxa"/>
            </w:tcMar>
            <w:vAlign w:val="center"/>
          </w:tcPr>
          <w:p w14:paraId="17DA3CD6">
            <w:pPr>
              <w:spacing w:after="0" w:line="240" w:lineRule="auto"/>
              <w:ind w:left="135"/>
              <w:rPr>
                <w:rFonts w:ascii="Calibri" w:hAnsi="Calibri" w:eastAsia="Calibri" w:cs="Times New Roman"/>
                <w:lang w:val="en-US"/>
              </w:rPr>
            </w:pPr>
          </w:p>
        </w:tc>
      </w:tr>
      <w:tr w14:paraId="439D8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5E97C0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35</w:t>
            </w:r>
          </w:p>
        </w:tc>
        <w:tc>
          <w:tcPr>
            <w:tcW w:w="4522" w:type="dxa"/>
            <w:tcMar>
              <w:top w:w="50" w:type="dxa"/>
              <w:left w:w="100" w:type="dxa"/>
            </w:tcMar>
            <w:vAlign w:val="center"/>
          </w:tcPr>
          <w:p w14:paraId="7751E84A">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(распорядок дня)</w:t>
            </w:r>
          </w:p>
        </w:tc>
        <w:tc>
          <w:tcPr>
            <w:tcW w:w="1135" w:type="dxa"/>
            <w:tcMar>
              <w:top w:w="50" w:type="dxa"/>
              <w:left w:w="100" w:type="dxa"/>
            </w:tcMar>
            <w:vAlign w:val="center"/>
          </w:tcPr>
          <w:p w14:paraId="5F0F297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3846246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0AFE58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2F47CCE">
            <w:pPr>
              <w:spacing w:after="0" w:line="240" w:lineRule="auto"/>
              <w:ind w:left="135"/>
              <w:rPr>
                <w:rFonts w:ascii="Calibri" w:hAnsi="Calibri" w:eastAsia="Calibri" w:cs="Times New Roman"/>
              </w:rPr>
            </w:pPr>
            <w:r>
              <w:rPr>
                <w:rFonts w:ascii="Calibri" w:hAnsi="Calibri" w:eastAsia="Calibri" w:cs="Times New Roman"/>
              </w:rPr>
              <w:t>5.12</w:t>
            </w:r>
          </w:p>
        </w:tc>
        <w:tc>
          <w:tcPr>
            <w:tcW w:w="2875" w:type="dxa"/>
            <w:tcMar>
              <w:top w:w="50" w:type="dxa"/>
              <w:left w:w="100" w:type="dxa"/>
            </w:tcMar>
            <w:vAlign w:val="center"/>
          </w:tcPr>
          <w:p w14:paraId="4E18131A">
            <w:pPr>
              <w:spacing w:after="0" w:line="240" w:lineRule="auto"/>
              <w:ind w:left="135"/>
              <w:rPr>
                <w:rFonts w:ascii="Calibri" w:hAnsi="Calibri" w:eastAsia="Calibri" w:cs="Times New Roman"/>
                <w:lang w:val="en-US"/>
              </w:rPr>
            </w:pPr>
          </w:p>
        </w:tc>
      </w:tr>
      <w:tr w14:paraId="53E9B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84886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36</w:t>
            </w:r>
          </w:p>
        </w:tc>
        <w:tc>
          <w:tcPr>
            <w:tcW w:w="4522" w:type="dxa"/>
            <w:tcMar>
              <w:top w:w="50" w:type="dxa"/>
              <w:left w:w="100" w:type="dxa"/>
            </w:tcMar>
            <w:vAlign w:val="center"/>
          </w:tcPr>
          <w:p w14:paraId="2BD88ECB">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(распорядок дня моего друга)</w:t>
            </w:r>
          </w:p>
        </w:tc>
        <w:tc>
          <w:tcPr>
            <w:tcW w:w="1135" w:type="dxa"/>
            <w:tcMar>
              <w:top w:w="50" w:type="dxa"/>
              <w:left w:w="100" w:type="dxa"/>
            </w:tcMar>
            <w:vAlign w:val="center"/>
          </w:tcPr>
          <w:p w14:paraId="56D626E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437FFF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99B7691">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AB0D542">
            <w:pPr>
              <w:spacing w:after="0" w:line="240" w:lineRule="auto"/>
              <w:ind w:left="135"/>
              <w:rPr>
                <w:rFonts w:ascii="Calibri" w:hAnsi="Calibri" w:eastAsia="Calibri" w:cs="Times New Roman"/>
              </w:rPr>
            </w:pPr>
            <w:r>
              <w:rPr>
                <w:rFonts w:ascii="Calibri" w:hAnsi="Calibri" w:eastAsia="Calibri" w:cs="Times New Roman"/>
              </w:rPr>
              <w:t>7.12</w:t>
            </w:r>
          </w:p>
        </w:tc>
        <w:tc>
          <w:tcPr>
            <w:tcW w:w="2875" w:type="dxa"/>
            <w:tcMar>
              <w:top w:w="50" w:type="dxa"/>
              <w:left w:w="100" w:type="dxa"/>
            </w:tcMar>
            <w:vAlign w:val="center"/>
          </w:tcPr>
          <w:p w14:paraId="0E3799F7">
            <w:pPr>
              <w:spacing w:after="0" w:line="240" w:lineRule="auto"/>
              <w:ind w:left="135"/>
              <w:rPr>
                <w:rFonts w:ascii="Calibri" w:hAnsi="Calibri" w:eastAsia="Calibri" w:cs="Times New Roman"/>
                <w:lang w:val="en-US"/>
              </w:rPr>
            </w:pPr>
          </w:p>
        </w:tc>
      </w:tr>
      <w:tr w14:paraId="0F94C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66F157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37</w:t>
            </w:r>
          </w:p>
        </w:tc>
        <w:tc>
          <w:tcPr>
            <w:tcW w:w="4522" w:type="dxa"/>
            <w:tcMar>
              <w:top w:w="50" w:type="dxa"/>
              <w:left w:w="100" w:type="dxa"/>
            </w:tcMar>
            <w:vAlign w:val="center"/>
          </w:tcPr>
          <w:p w14:paraId="4D8CE445">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(сбалансированное питание)</w:t>
            </w:r>
          </w:p>
        </w:tc>
        <w:tc>
          <w:tcPr>
            <w:tcW w:w="1135" w:type="dxa"/>
            <w:tcMar>
              <w:top w:w="50" w:type="dxa"/>
              <w:left w:w="100" w:type="dxa"/>
            </w:tcMar>
            <w:vAlign w:val="center"/>
          </w:tcPr>
          <w:p w14:paraId="649C78B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CC7B3C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5D72162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2DC10C9">
            <w:pPr>
              <w:spacing w:after="0" w:line="240" w:lineRule="auto"/>
              <w:ind w:left="135"/>
              <w:rPr>
                <w:rFonts w:ascii="Calibri" w:hAnsi="Calibri" w:eastAsia="Calibri" w:cs="Times New Roman"/>
              </w:rPr>
            </w:pPr>
            <w:r>
              <w:rPr>
                <w:rFonts w:ascii="Calibri" w:hAnsi="Calibri" w:eastAsia="Calibri" w:cs="Times New Roman"/>
              </w:rPr>
              <w:t>9.12</w:t>
            </w:r>
          </w:p>
        </w:tc>
        <w:tc>
          <w:tcPr>
            <w:tcW w:w="2875" w:type="dxa"/>
            <w:tcMar>
              <w:top w:w="50" w:type="dxa"/>
              <w:left w:w="100" w:type="dxa"/>
            </w:tcMar>
            <w:vAlign w:val="center"/>
          </w:tcPr>
          <w:p w14:paraId="5A7CDFB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"https://m.edsoo.ru/8352320e"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/8352320</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45B5D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6A8DBE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38</w:t>
            </w:r>
          </w:p>
        </w:tc>
        <w:tc>
          <w:tcPr>
            <w:tcW w:w="4522" w:type="dxa"/>
            <w:tcMar>
              <w:top w:w="50" w:type="dxa"/>
              <w:left w:w="100" w:type="dxa"/>
            </w:tcMar>
            <w:vAlign w:val="center"/>
          </w:tcPr>
          <w:p w14:paraId="6044CCEB">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"Здоровый образ жизни: режим труда и отдыха, фитнес, сбалансированное питание"</w:t>
            </w:r>
          </w:p>
        </w:tc>
        <w:tc>
          <w:tcPr>
            <w:tcW w:w="1135" w:type="dxa"/>
            <w:tcMar>
              <w:top w:w="50" w:type="dxa"/>
              <w:left w:w="100" w:type="dxa"/>
            </w:tcMar>
            <w:vAlign w:val="center"/>
          </w:tcPr>
          <w:p w14:paraId="4053F6F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A36A81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CDFE98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4C3E925">
            <w:pPr>
              <w:spacing w:after="0" w:line="240" w:lineRule="auto"/>
              <w:ind w:left="135"/>
              <w:rPr>
                <w:rFonts w:ascii="Calibri" w:hAnsi="Calibri" w:eastAsia="Calibri" w:cs="Times New Roman"/>
              </w:rPr>
            </w:pPr>
            <w:r>
              <w:rPr>
                <w:rFonts w:ascii="Calibri" w:hAnsi="Calibri" w:eastAsia="Calibri" w:cs="Times New Roman"/>
              </w:rPr>
              <w:t>12.12</w:t>
            </w:r>
          </w:p>
        </w:tc>
        <w:tc>
          <w:tcPr>
            <w:tcW w:w="2875" w:type="dxa"/>
            <w:tcMar>
              <w:top w:w="50" w:type="dxa"/>
              <w:left w:w="100" w:type="dxa"/>
            </w:tcMar>
            <w:vAlign w:val="center"/>
          </w:tcPr>
          <w:p w14:paraId="7350CC5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"https://m.edsoo.ru/8352414a"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/8352414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D262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2227C6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39</w:t>
            </w:r>
          </w:p>
        </w:tc>
        <w:tc>
          <w:tcPr>
            <w:tcW w:w="4522" w:type="dxa"/>
            <w:tcMar>
              <w:top w:w="50" w:type="dxa"/>
              <w:left w:w="100" w:type="dxa"/>
            </w:tcMar>
            <w:vAlign w:val="center"/>
          </w:tcPr>
          <w:p w14:paraId="15B62B48">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"Здоровый образ жизни: режим труда и отдыха, фитнес, сбалансированное питание"</w:t>
            </w:r>
          </w:p>
        </w:tc>
        <w:tc>
          <w:tcPr>
            <w:tcW w:w="1135" w:type="dxa"/>
            <w:tcMar>
              <w:top w:w="50" w:type="dxa"/>
              <w:left w:w="100" w:type="dxa"/>
            </w:tcMar>
            <w:vAlign w:val="center"/>
          </w:tcPr>
          <w:p w14:paraId="34E8818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696D9B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7A6BAA4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4D17C14">
            <w:pPr>
              <w:spacing w:after="0" w:line="240" w:lineRule="auto"/>
              <w:ind w:left="135"/>
              <w:rPr>
                <w:rFonts w:ascii="Calibri" w:hAnsi="Calibri" w:eastAsia="Calibri" w:cs="Times New Roman"/>
              </w:rPr>
            </w:pPr>
            <w:r>
              <w:rPr>
                <w:rFonts w:ascii="Calibri" w:hAnsi="Calibri" w:eastAsia="Calibri" w:cs="Times New Roman"/>
              </w:rPr>
              <w:t>14.12</w:t>
            </w:r>
          </w:p>
        </w:tc>
        <w:tc>
          <w:tcPr>
            <w:tcW w:w="2875" w:type="dxa"/>
            <w:tcMar>
              <w:top w:w="50" w:type="dxa"/>
              <w:left w:w="100" w:type="dxa"/>
            </w:tcMar>
            <w:vAlign w:val="center"/>
          </w:tcPr>
          <w:p w14:paraId="5F37623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"https://m.edsoo.ru/8352414a"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/8352414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5259B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30951A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40</w:t>
            </w:r>
          </w:p>
        </w:tc>
        <w:tc>
          <w:tcPr>
            <w:tcW w:w="4522" w:type="dxa"/>
            <w:tcMar>
              <w:top w:w="50" w:type="dxa"/>
              <w:left w:w="100" w:type="dxa"/>
            </w:tcMar>
            <w:vAlign w:val="center"/>
          </w:tcPr>
          <w:p w14:paraId="55966339">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(продукты питания)</w:t>
            </w:r>
          </w:p>
        </w:tc>
        <w:tc>
          <w:tcPr>
            <w:tcW w:w="1135" w:type="dxa"/>
            <w:tcMar>
              <w:top w:w="50" w:type="dxa"/>
              <w:left w:w="100" w:type="dxa"/>
            </w:tcMar>
            <w:vAlign w:val="center"/>
          </w:tcPr>
          <w:p w14:paraId="6DDEDBD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320480C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F2165C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CD935A1">
            <w:pPr>
              <w:spacing w:after="0" w:line="240" w:lineRule="auto"/>
              <w:ind w:left="135"/>
              <w:rPr>
                <w:rFonts w:ascii="Calibri" w:hAnsi="Calibri" w:eastAsia="Calibri" w:cs="Times New Roman"/>
              </w:rPr>
            </w:pPr>
            <w:r>
              <w:rPr>
                <w:rFonts w:ascii="Calibri" w:hAnsi="Calibri" w:eastAsia="Calibri" w:cs="Times New Roman"/>
              </w:rPr>
              <w:t>16.12</w:t>
            </w:r>
          </w:p>
        </w:tc>
        <w:tc>
          <w:tcPr>
            <w:tcW w:w="2875" w:type="dxa"/>
            <w:tcMar>
              <w:top w:w="50" w:type="dxa"/>
              <w:left w:w="100" w:type="dxa"/>
            </w:tcMar>
            <w:vAlign w:val="center"/>
          </w:tcPr>
          <w:p w14:paraId="2E23E73B">
            <w:pPr>
              <w:spacing w:after="0" w:line="240" w:lineRule="auto"/>
              <w:ind w:left="135"/>
              <w:rPr>
                <w:rFonts w:ascii="Calibri" w:hAnsi="Calibri" w:eastAsia="Calibri" w:cs="Times New Roman"/>
                <w:lang w:val="en-US"/>
              </w:rPr>
            </w:pPr>
          </w:p>
        </w:tc>
      </w:tr>
      <w:tr w14:paraId="1BA8F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01A011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41</w:t>
            </w:r>
          </w:p>
        </w:tc>
        <w:tc>
          <w:tcPr>
            <w:tcW w:w="4522" w:type="dxa"/>
            <w:tcMar>
              <w:top w:w="50" w:type="dxa"/>
              <w:left w:w="100" w:type="dxa"/>
            </w:tcMar>
            <w:vAlign w:val="center"/>
          </w:tcPr>
          <w:p w14:paraId="1750D64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(список покупок)</w:t>
            </w:r>
          </w:p>
        </w:tc>
        <w:tc>
          <w:tcPr>
            <w:tcW w:w="1135" w:type="dxa"/>
            <w:tcMar>
              <w:top w:w="50" w:type="dxa"/>
              <w:left w:w="100" w:type="dxa"/>
            </w:tcMar>
            <w:vAlign w:val="center"/>
          </w:tcPr>
          <w:p w14:paraId="0F40EF7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17A8CF4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020023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72A605B">
            <w:pPr>
              <w:spacing w:after="0" w:line="240" w:lineRule="auto"/>
              <w:ind w:left="135"/>
              <w:rPr>
                <w:rFonts w:ascii="Calibri" w:hAnsi="Calibri" w:eastAsia="Calibri" w:cs="Times New Roman"/>
              </w:rPr>
            </w:pPr>
            <w:r>
              <w:rPr>
                <w:rFonts w:ascii="Calibri" w:hAnsi="Calibri" w:eastAsia="Calibri" w:cs="Times New Roman"/>
              </w:rPr>
              <w:t>19.12</w:t>
            </w:r>
          </w:p>
        </w:tc>
        <w:tc>
          <w:tcPr>
            <w:tcW w:w="2875" w:type="dxa"/>
            <w:tcMar>
              <w:top w:w="50" w:type="dxa"/>
              <w:left w:w="100" w:type="dxa"/>
            </w:tcMar>
            <w:vAlign w:val="center"/>
          </w:tcPr>
          <w:p w14:paraId="161AAE1D">
            <w:pPr>
              <w:spacing w:after="0" w:line="240" w:lineRule="auto"/>
              <w:ind w:left="135"/>
              <w:rPr>
                <w:rFonts w:ascii="Calibri" w:hAnsi="Calibri" w:eastAsia="Calibri" w:cs="Times New Roman"/>
                <w:lang w:val="en-US"/>
              </w:rPr>
            </w:pPr>
          </w:p>
        </w:tc>
      </w:tr>
      <w:tr w14:paraId="1EBA2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93E836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42</w:t>
            </w:r>
          </w:p>
        </w:tc>
        <w:tc>
          <w:tcPr>
            <w:tcW w:w="4522" w:type="dxa"/>
            <w:tcMar>
              <w:top w:w="50" w:type="dxa"/>
              <w:left w:w="100" w:type="dxa"/>
            </w:tcMar>
            <w:vAlign w:val="center"/>
          </w:tcPr>
          <w:p w14:paraId="79003B3B">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(меню)</w:t>
            </w:r>
          </w:p>
        </w:tc>
        <w:tc>
          <w:tcPr>
            <w:tcW w:w="1135" w:type="dxa"/>
            <w:tcMar>
              <w:top w:w="50" w:type="dxa"/>
              <w:left w:w="100" w:type="dxa"/>
            </w:tcMar>
            <w:vAlign w:val="center"/>
          </w:tcPr>
          <w:p w14:paraId="78258BB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2B4B11F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CA93E9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1EB33BF">
            <w:pPr>
              <w:spacing w:after="0" w:line="240" w:lineRule="auto"/>
              <w:ind w:left="135"/>
              <w:rPr>
                <w:rFonts w:ascii="Calibri" w:hAnsi="Calibri" w:eastAsia="Calibri" w:cs="Times New Roman"/>
              </w:rPr>
            </w:pPr>
            <w:r>
              <w:rPr>
                <w:rFonts w:ascii="Calibri" w:hAnsi="Calibri" w:eastAsia="Calibri" w:cs="Times New Roman"/>
              </w:rPr>
              <w:t>21.12</w:t>
            </w:r>
          </w:p>
        </w:tc>
        <w:tc>
          <w:tcPr>
            <w:tcW w:w="2875" w:type="dxa"/>
            <w:tcMar>
              <w:top w:w="50" w:type="dxa"/>
              <w:left w:w="100" w:type="dxa"/>
            </w:tcMar>
            <w:vAlign w:val="center"/>
          </w:tcPr>
          <w:p w14:paraId="10EE828C">
            <w:pPr>
              <w:spacing w:after="0" w:line="240" w:lineRule="auto"/>
              <w:ind w:left="135"/>
              <w:rPr>
                <w:rFonts w:ascii="Calibri" w:hAnsi="Calibri" w:eastAsia="Calibri" w:cs="Times New Roman"/>
                <w:lang w:val="en-US"/>
              </w:rPr>
            </w:pPr>
          </w:p>
        </w:tc>
      </w:tr>
      <w:tr w14:paraId="5DF73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475CD4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43</w:t>
            </w:r>
          </w:p>
        </w:tc>
        <w:tc>
          <w:tcPr>
            <w:tcW w:w="4522" w:type="dxa"/>
            <w:tcMar>
              <w:top w:w="50" w:type="dxa"/>
              <w:left w:w="100" w:type="dxa"/>
            </w:tcMar>
            <w:vAlign w:val="center"/>
          </w:tcPr>
          <w:p w14:paraId="00D5ED5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(ингредиенты любимого блюда)</w:t>
            </w:r>
          </w:p>
        </w:tc>
        <w:tc>
          <w:tcPr>
            <w:tcW w:w="1135" w:type="dxa"/>
            <w:tcMar>
              <w:top w:w="50" w:type="dxa"/>
              <w:left w:w="100" w:type="dxa"/>
            </w:tcMar>
            <w:vAlign w:val="center"/>
          </w:tcPr>
          <w:p w14:paraId="680CD06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1D11167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6B34BA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7934B5F">
            <w:pPr>
              <w:spacing w:after="0" w:line="240" w:lineRule="auto"/>
              <w:ind w:left="135"/>
              <w:rPr>
                <w:rFonts w:ascii="Calibri" w:hAnsi="Calibri" w:eastAsia="Calibri" w:cs="Times New Roman"/>
              </w:rPr>
            </w:pPr>
            <w:r>
              <w:rPr>
                <w:rFonts w:ascii="Calibri" w:hAnsi="Calibri" w:eastAsia="Calibri" w:cs="Times New Roman"/>
              </w:rPr>
              <w:t>23.12</w:t>
            </w:r>
          </w:p>
        </w:tc>
        <w:tc>
          <w:tcPr>
            <w:tcW w:w="2875" w:type="dxa"/>
            <w:tcMar>
              <w:top w:w="50" w:type="dxa"/>
              <w:left w:w="100" w:type="dxa"/>
            </w:tcMar>
            <w:vAlign w:val="center"/>
          </w:tcPr>
          <w:p w14:paraId="781BAAC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"https://m.edsoo.ru/8352f73e"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73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36401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E96EE8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44</w:t>
            </w:r>
          </w:p>
        </w:tc>
        <w:tc>
          <w:tcPr>
            <w:tcW w:w="4522" w:type="dxa"/>
            <w:tcMar>
              <w:top w:w="50" w:type="dxa"/>
              <w:left w:w="100" w:type="dxa"/>
            </w:tcMar>
            <w:vAlign w:val="center"/>
          </w:tcPr>
          <w:p w14:paraId="7FA9E8B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(одежда)</w:t>
            </w:r>
          </w:p>
        </w:tc>
        <w:tc>
          <w:tcPr>
            <w:tcW w:w="1135" w:type="dxa"/>
            <w:tcMar>
              <w:top w:w="50" w:type="dxa"/>
              <w:left w:w="100" w:type="dxa"/>
            </w:tcMar>
            <w:vAlign w:val="center"/>
          </w:tcPr>
          <w:p w14:paraId="2F96CEB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750524F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F99AC0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2835E0A">
            <w:pPr>
              <w:spacing w:after="0" w:line="240" w:lineRule="auto"/>
              <w:ind w:left="135"/>
              <w:rPr>
                <w:rFonts w:ascii="Calibri" w:hAnsi="Calibri" w:eastAsia="Calibri" w:cs="Times New Roman"/>
              </w:rPr>
            </w:pPr>
            <w:r>
              <w:rPr>
                <w:rFonts w:ascii="Calibri" w:hAnsi="Calibri" w:eastAsia="Calibri" w:cs="Times New Roman"/>
              </w:rPr>
              <w:t>26.12</w:t>
            </w:r>
          </w:p>
        </w:tc>
        <w:tc>
          <w:tcPr>
            <w:tcW w:w="2875" w:type="dxa"/>
            <w:tcMar>
              <w:top w:w="50" w:type="dxa"/>
              <w:left w:w="100" w:type="dxa"/>
            </w:tcMar>
            <w:vAlign w:val="center"/>
          </w:tcPr>
          <w:p w14:paraId="1467EC0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"https://m.edsoo.ru/83522480"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/83522480</w:t>
            </w:r>
            <w:r>
              <w:rPr>
                <w:rFonts w:ascii="Times New Roman" w:hAnsi="Times New Roman" w:eastAsia="Calibri" w:cs="Times New Roman"/>
                <w:color w:val="0000FF"/>
                <w:u w:val="single"/>
              </w:rPr>
              <w:fldChar w:fldCharType="end"/>
            </w:r>
          </w:p>
        </w:tc>
      </w:tr>
      <w:tr w14:paraId="71F60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1F0379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45</w:t>
            </w:r>
          </w:p>
        </w:tc>
        <w:tc>
          <w:tcPr>
            <w:tcW w:w="4522" w:type="dxa"/>
            <w:tcMar>
              <w:top w:w="50" w:type="dxa"/>
              <w:left w:w="100" w:type="dxa"/>
            </w:tcMar>
            <w:vAlign w:val="center"/>
          </w:tcPr>
          <w:p w14:paraId="1A7143D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(обувь)</w:t>
            </w:r>
          </w:p>
        </w:tc>
        <w:tc>
          <w:tcPr>
            <w:tcW w:w="1135" w:type="dxa"/>
            <w:tcMar>
              <w:top w:w="50" w:type="dxa"/>
              <w:left w:w="100" w:type="dxa"/>
            </w:tcMar>
            <w:vAlign w:val="center"/>
          </w:tcPr>
          <w:p w14:paraId="3C788CC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64B5434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D5FF53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9854274">
            <w:pPr>
              <w:spacing w:after="0" w:line="240" w:lineRule="auto"/>
              <w:ind w:left="135"/>
              <w:rPr>
                <w:rFonts w:ascii="Calibri" w:hAnsi="Calibri" w:eastAsia="Calibri" w:cs="Times New Roman"/>
              </w:rPr>
            </w:pPr>
            <w:r>
              <w:rPr>
                <w:rFonts w:ascii="Calibri" w:hAnsi="Calibri" w:eastAsia="Calibri" w:cs="Times New Roman"/>
              </w:rPr>
              <w:t>28.12</w:t>
            </w:r>
          </w:p>
        </w:tc>
        <w:tc>
          <w:tcPr>
            <w:tcW w:w="2875" w:type="dxa"/>
            <w:tcMar>
              <w:top w:w="50" w:type="dxa"/>
              <w:left w:w="100" w:type="dxa"/>
            </w:tcMar>
            <w:vAlign w:val="center"/>
          </w:tcPr>
          <w:p w14:paraId="6D59476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"https://m.edsoo.ru/83522481"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/83522481</w:t>
            </w:r>
            <w:r>
              <w:rPr>
                <w:rFonts w:ascii="Times New Roman" w:hAnsi="Times New Roman" w:eastAsia="Calibri" w:cs="Times New Roman"/>
                <w:color w:val="0000FF"/>
                <w:u w:val="single"/>
              </w:rPr>
              <w:fldChar w:fldCharType="end"/>
            </w:r>
          </w:p>
        </w:tc>
      </w:tr>
      <w:tr w14:paraId="0F3CD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48D737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46</w:t>
            </w:r>
          </w:p>
        </w:tc>
        <w:tc>
          <w:tcPr>
            <w:tcW w:w="4522" w:type="dxa"/>
            <w:tcMar>
              <w:top w:w="50" w:type="dxa"/>
              <w:left w:w="100" w:type="dxa"/>
            </w:tcMar>
            <w:vAlign w:val="center"/>
          </w:tcPr>
          <w:p w14:paraId="2E204F37">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"Покупки: одежда, обувь и продукты питания"</w:t>
            </w:r>
          </w:p>
        </w:tc>
        <w:tc>
          <w:tcPr>
            <w:tcW w:w="1135" w:type="dxa"/>
            <w:tcMar>
              <w:top w:w="50" w:type="dxa"/>
              <w:left w:w="100" w:type="dxa"/>
            </w:tcMar>
            <w:vAlign w:val="center"/>
          </w:tcPr>
          <w:p w14:paraId="03AFF8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4EDCA6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048BFB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CF5BBF1">
            <w:pPr>
              <w:spacing w:after="0" w:line="240" w:lineRule="auto"/>
              <w:ind w:left="135"/>
              <w:rPr>
                <w:rFonts w:ascii="Calibri" w:hAnsi="Calibri" w:eastAsia="Calibri" w:cs="Times New Roman"/>
              </w:rPr>
            </w:pPr>
            <w:r>
              <w:rPr>
                <w:rFonts w:ascii="Calibri" w:hAnsi="Calibri" w:eastAsia="Calibri" w:cs="Times New Roman"/>
              </w:rPr>
              <w:t>9.01</w:t>
            </w:r>
          </w:p>
        </w:tc>
        <w:tc>
          <w:tcPr>
            <w:tcW w:w="2875" w:type="dxa"/>
            <w:tcMar>
              <w:top w:w="50" w:type="dxa"/>
              <w:left w:w="100" w:type="dxa"/>
            </w:tcMar>
            <w:vAlign w:val="center"/>
          </w:tcPr>
          <w:p w14:paraId="2CAA3B1E">
            <w:pPr>
              <w:spacing w:after="0" w:line="240" w:lineRule="auto"/>
              <w:ind w:left="135"/>
              <w:rPr>
                <w:rFonts w:ascii="Calibri" w:hAnsi="Calibri" w:eastAsia="Calibri" w:cs="Times New Roman"/>
                <w:lang w:val="en-US"/>
              </w:rPr>
            </w:pPr>
          </w:p>
        </w:tc>
      </w:tr>
      <w:tr w14:paraId="16960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5D7A37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47</w:t>
            </w:r>
          </w:p>
        </w:tc>
        <w:tc>
          <w:tcPr>
            <w:tcW w:w="4522" w:type="dxa"/>
            <w:tcMar>
              <w:top w:w="50" w:type="dxa"/>
              <w:left w:w="100" w:type="dxa"/>
            </w:tcMar>
            <w:vAlign w:val="center"/>
          </w:tcPr>
          <w:p w14:paraId="3194B1EF">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"Покупки: одежда, обувь и продукты питания"</w:t>
            </w:r>
          </w:p>
        </w:tc>
        <w:tc>
          <w:tcPr>
            <w:tcW w:w="1135" w:type="dxa"/>
            <w:tcMar>
              <w:top w:w="50" w:type="dxa"/>
              <w:left w:w="100" w:type="dxa"/>
            </w:tcMar>
            <w:vAlign w:val="center"/>
          </w:tcPr>
          <w:p w14:paraId="344AC84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2BBEA5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4530527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D727C31">
            <w:pPr>
              <w:spacing w:after="0" w:line="240" w:lineRule="auto"/>
              <w:ind w:left="135"/>
              <w:rPr>
                <w:rFonts w:ascii="Calibri" w:hAnsi="Calibri" w:eastAsia="Calibri" w:cs="Times New Roman"/>
              </w:rPr>
            </w:pPr>
            <w:r>
              <w:rPr>
                <w:rFonts w:ascii="Calibri" w:hAnsi="Calibri" w:eastAsia="Calibri" w:cs="Times New Roman"/>
              </w:rPr>
              <w:t>11.01</w:t>
            </w:r>
          </w:p>
        </w:tc>
        <w:tc>
          <w:tcPr>
            <w:tcW w:w="2875" w:type="dxa"/>
            <w:tcMar>
              <w:top w:w="50" w:type="dxa"/>
              <w:left w:w="100" w:type="dxa"/>
            </w:tcMar>
            <w:vAlign w:val="center"/>
          </w:tcPr>
          <w:p w14:paraId="12DF0A22">
            <w:pPr>
              <w:spacing w:after="0" w:line="240" w:lineRule="auto"/>
              <w:ind w:left="135"/>
              <w:rPr>
                <w:rFonts w:ascii="Calibri" w:hAnsi="Calibri" w:eastAsia="Calibri" w:cs="Times New Roman"/>
              </w:rPr>
            </w:pPr>
          </w:p>
        </w:tc>
      </w:tr>
      <w:tr w14:paraId="45986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B76245C">
            <w:pPr>
              <w:spacing w:after="0" w:line="240" w:lineRule="auto"/>
              <w:rPr>
                <w:rFonts w:ascii="Calibri" w:hAnsi="Calibri" w:eastAsia="Calibri" w:cs="Times New Roman"/>
              </w:rPr>
            </w:pPr>
            <w:r>
              <w:rPr>
                <w:rFonts w:ascii="Times New Roman" w:hAnsi="Times New Roman" w:eastAsia="Calibri" w:cs="Times New Roman"/>
                <w:color w:val="000000"/>
              </w:rPr>
              <w:t>48</w:t>
            </w:r>
          </w:p>
        </w:tc>
        <w:tc>
          <w:tcPr>
            <w:tcW w:w="4522" w:type="dxa"/>
            <w:tcMar>
              <w:top w:w="50" w:type="dxa"/>
              <w:left w:w="100" w:type="dxa"/>
            </w:tcMar>
            <w:vAlign w:val="center"/>
          </w:tcPr>
          <w:p w14:paraId="057D7DEE">
            <w:pPr>
              <w:spacing w:after="0" w:line="240" w:lineRule="auto"/>
              <w:ind w:left="135"/>
              <w:rPr>
                <w:rFonts w:ascii="Calibri" w:hAnsi="Calibri" w:eastAsia="Calibri" w:cs="Times New Roman"/>
              </w:rPr>
            </w:pPr>
            <w:r>
              <w:rPr>
                <w:rFonts w:ascii="Times New Roman" w:hAnsi="Times New Roman" w:eastAsia="Calibri" w:cs="Times New Roman"/>
                <w:color w:val="000000"/>
              </w:rPr>
              <w:t>Школа (любимый предмет)</w:t>
            </w:r>
          </w:p>
        </w:tc>
        <w:tc>
          <w:tcPr>
            <w:tcW w:w="1135" w:type="dxa"/>
            <w:tcMar>
              <w:top w:w="50" w:type="dxa"/>
              <w:left w:w="100" w:type="dxa"/>
            </w:tcMar>
            <w:vAlign w:val="center"/>
          </w:tcPr>
          <w:p w14:paraId="19ED4D86">
            <w:pPr>
              <w:spacing w:after="0" w:line="240" w:lineRule="auto"/>
              <w:ind w:left="135"/>
              <w:jc w:val="center"/>
              <w:rPr>
                <w:rFonts w:ascii="Calibri" w:hAnsi="Calibri" w:eastAsia="Calibri" w:cs="Times New Roman"/>
              </w:rPr>
            </w:pPr>
            <w:r>
              <w:rPr>
                <w:rFonts w:ascii="Times New Roman" w:hAnsi="Times New Roman" w:eastAsia="Calibri" w:cs="Times New Roman"/>
                <w:color w:val="000000"/>
              </w:rPr>
              <w:t xml:space="preserve"> 1 </w:t>
            </w:r>
          </w:p>
        </w:tc>
        <w:tc>
          <w:tcPr>
            <w:tcW w:w="1718" w:type="dxa"/>
            <w:tcMar>
              <w:top w:w="50" w:type="dxa"/>
              <w:left w:w="100" w:type="dxa"/>
            </w:tcMar>
            <w:vAlign w:val="center"/>
          </w:tcPr>
          <w:p w14:paraId="127071CE">
            <w:pPr>
              <w:spacing w:after="0" w:line="240" w:lineRule="auto"/>
              <w:ind w:left="135"/>
              <w:jc w:val="center"/>
              <w:rPr>
                <w:rFonts w:ascii="Calibri" w:hAnsi="Calibri" w:eastAsia="Calibri" w:cs="Times New Roman"/>
              </w:rPr>
            </w:pPr>
          </w:p>
        </w:tc>
        <w:tc>
          <w:tcPr>
            <w:tcW w:w="1781" w:type="dxa"/>
            <w:tcMar>
              <w:top w:w="50" w:type="dxa"/>
              <w:left w:w="100" w:type="dxa"/>
            </w:tcMar>
            <w:vAlign w:val="center"/>
          </w:tcPr>
          <w:p w14:paraId="2339E153">
            <w:pPr>
              <w:spacing w:after="0" w:line="240" w:lineRule="auto"/>
              <w:ind w:left="135"/>
              <w:jc w:val="center"/>
              <w:rPr>
                <w:rFonts w:ascii="Calibri" w:hAnsi="Calibri" w:eastAsia="Calibri" w:cs="Times New Roman"/>
              </w:rPr>
            </w:pPr>
          </w:p>
        </w:tc>
        <w:tc>
          <w:tcPr>
            <w:tcW w:w="1265" w:type="dxa"/>
            <w:tcMar>
              <w:top w:w="50" w:type="dxa"/>
              <w:left w:w="100" w:type="dxa"/>
            </w:tcMar>
            <w:vAlign w:val="center"/>
          </w:tcPr>
          <w:p w14:paraId="0C1DDC75">
            <w:pPr>
              <w:spacing w:after="0" w:line="240" w:lineRule="auto"/>
              <w:ind w:left="135"/>
              <w:rPr>
                <w:rFonts w:ascii="Calibri" w:hAnsi="Calibri" w:eastAsia="Calibri" w:cs="Times New Roman"/>
              </w:rPr>
            </w:pPr>
            <w:r>
              <w:rPr>
                <w:rFonts w:ascii="Calibri" w:hAnsi="Calibri" w:eastAsia="Calibri" w:cs="Times New Roman"/>
              </w:rPr>
              <w:t>13.01</w:t>
            </w:r>
          </w:p>
        </w:tc>
        <w:tc>
          <w:tcPr>
            <w:tcW w:w="2875" w:type="dxa"/>
            <w:tcMar>
              <w:top w:w="50" w:type="dxa"/>
              <w:left w:w="100" w:type="dxa"/>
            </w:tcMar>
            <w:vAlign w:val="center"/>
          </w:tcPr>
          <w:p w14:paraId="43E46AE1">
            <w:pPr>
              <w:spacing w:after="0" w:line="240" w:lineRule="auto"/>
              <w:ind w:left="135"/>
              <w:rPr>
                <w:rFonts w:ascii="Calibri" w:hAnsi="Calibri" w:eastAsia="Calibri" w:cs="Times New Roman"/>
              </w:rPr>
            </w:pPr>
          </w:p>
        </w:tc>
      </w:tr>
      <w:tr w14:paraId="271E8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A8698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49</w:t>
            </w:r>
          </w:p>
        </w:tc>
        <w:tc>
          <w:tcPr>
            <w:tcW w:w="4522" w:type="dxa"/>
            <w:tcMar>
              <w:top w:w="50" w:type="dxa"/>
              <w:left w:w="100" w:type="dxa"/>
            </w:tcMar>
            <w:vAlign w:val="center"/>
          </w:tcPr>
          <w:p w14:paraId="02566C1B">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(правила поведения в школе)</w:t>
            </w:r>
          </w:p>
        </w:tc>
        <w:tc>
          <w:tcPr>
            <w:tcW w:w="1135" w:type="dxa"/>
            <w:tcMar>
              <w:top w:w="50" w:type="dxa"/>
              <w:left w:w="100" w:type="dxa"/>
            </w:tcMar>
            <w:vAlign w:val="center"/>
          </w:tcPr>
          <w:p w14:paraId="2EEC24C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D435F7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10FF47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62ECAE6">
            <w:pPr>
              <w:spacing w:after="0" w:line="240" w:lineRule="auto"/>
              <w:ind w:left="135"/>
              <w:rPr>
                <w:rFonts w:ascii="Calibri" w:hAnsi="Calibri" w:eastAsia="Calibri" w:cs="Times New Roman"/>
              </w:rPr>
            </w:pPr>
            <w:r>
              <w:rPr>
                <w:rFonts w:ascii="Calibri" w:hAnsi="Calibri" w:eastAsia="Calibri" w:cs="Times New Roman"/>
              </w:rPr>
              <w:t>16.01</w:t>
            </w:r>
          </w:p>
        </w:tc>
        <w:tc>
          <w:tcPr>
            <w:tcW w:w="2875" w:type="dxa"/>
            <w:tcMar>
              <w:top w:w="50" w:type="dxa"/>
              <w:left w:w="100" w:type="dxa"/>
            </w:tcMar>
            <w:vAlign w:val="center"/>
          </w:tcPr>
          <w:p w14:paraId="4CCC2298">
            <w:pPr>
              <w:spacing w:after="0" w:line="240" w:lineRule="auto"/>
              <w:ind w:left="135"/>
              <w:rPr>
                <w:rFonts w:ascii="Calibri" w:hAnsi="Calibri" w:eastAsia="Calibri" w:cs="Times New Roman"/>
              </w:rPr>
            </w:pPr>
          </w:p>
        </w:tc>
      </w:tr>
      <w:tr w14:paraId="550AC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AACDC6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50</w:t>
            </w:r>
          </w:p>
        </w:tc>
        <w:tc>
          <w:tcPr>
            <w:tcW w:w="4522" w:type="dxa"/>
            <w:tcMar>
              <w:top w:w="50" w:type="dxa"/>
              <w:left w:w="100" w:type="dxa"/>
            </w:tcMar>
            <w:vAlign w:val="center"/>
          </w:tcPr>
          <w:p w14:paraId="28962F54">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Переписка с иностранными сверстниками</w:t>
            </w:r>
          </w:p>
        </w:tc>
        <w:tc>
          <w:tcPr>
            <w:tcW w:w="1135" w:type="dxa"/>
            <w:tcMar>
              <w:top w:w="50" w:type="dxa"/>
              <w:left w:w="100" w:type="dxa"/>
            </w:tcMar>
            <w:vAlign w:val="center"/>
          </w:tcPr>
          <w:p w14:paraId="0F637E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0AEA47B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3C3556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FE5D8D8">
            <w:pPr>
              <w:spacing w:after="0" w:line="240" w:lineRule="auto"/>
              <w:ind w:left="135"/>
              <w:rPr>
                <w:rFonts w:ascii="Calibri" w:hAnsi="Calibri" w:eastAsia="Calibri" w:cs="Times New Roman"/>
              </w:rPr>
            </w:pPr>
            <w:r>
              <w:rPr>
                <w:rFonts w:ascii="Calibri" w:hAnsi="Calibri" w:eastAsia="Calibri" w:cs="Times New Roman"/>
              </w:rPr>
              <w:t>18.01</w:t>
            </w:r>
          </w:p>
        </w:tc>
        <w:tc>
          <w:tcPr>
            <w:tcW w:w="2875" w:type="dxa"/>
            <w:tcMar>
              <w:top w:w="50" w:type="dxa"/>
              <w:left w:w="100" w:type="dxa"/>
            </w:tcMar>
            <w:vAlign w:val="center"/>
          </w:tcPr>
          <w:p w14:paraId="3447FC5E">
            <w:pPr>
              <w:spacing w:after="0" w:line="240" w:lineRule="auto"/>
              <w:ind w:left="135"/>
              <w:rPr>
                <w:rFonts w:ascii="Calibri" w:hAnsi="Calibri" w:eastAsia="Calibri" w:cs="Times New Roman"/>
              </w:rPr>
            </w:pPr>
          </w:p>
        </w:tc>
      </w:tr>
      <w:tr w14:paraId="3C7A4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34BFB4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51</w:t>
            </w:r>
          </w:p>
        </w:tc>
        <w:tc>
          <w:tcPr>
            <w:tcW w:w="4522" w:type="dxa"/>
            <w:tcMar>
              <w:top w:w="50" w:type="dxa"/>
              <w:left w:w="100" w:type="dxa"/>
            </w:tcMar>
            <w:vAlign w:val="center"/>
          </w:tcPr>
          <w:p w14:paraId="63D9F2B6">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eastAsia="Calibri" w:cs="Times New Roman"/>
                <w:color w:val="000000"/>
                <w:lang w:val="en-US"/>
              </w:rPr>
              <w:t>Переписка с иностранными сверстниками"</w:t>
            </w:r>
          </w:p>
        </w:tc>
        <w:tc>
          <w:tcPr>
            <w:tcW w:w="1135" w:type="dxa"/>
            <w:tcMar>
              <w:top w:w="50" w:type="dxa"/>
              <w:left w:w="100" w:type="dxa"/>
            </w:tcMar>
            <w:vAlign w:val="center"/>
          </w:tcPr>
          <w:p w14:paraId="1E0E5B6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318C67B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935D57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058A7A7">
            <w:pPr>
              <w:spacing w:after="0" w:line="240" w:lineRule="auto"/>
              <w:ind w:left="135"/>
              <w:rPr>
                <w:rFonts w:ascii="Calibri" w:hAnsi="Calibri" w:eastAsia="Calibri" w:cs="Times New Roman"/>
              </w:rPr>
            </w:pPr>
            <w:r>
              <w:rPr>
                <w:rFonts w:ascii="Calibri" w:hAnsi="Calibri" w:eastAsia="Calibri" w:cs="Times New Roman"/>
              </w:rPr>
              <w:t>20.01</w:t>
            </w:r>
          </w:p>
        </w:tc>
        <w:tc>
          <w:tcPr>
            <w:tcW w:w="2875" w:type="dxa"/>
            <w:tcMar>
              <w:top w:w="50" w:type="dxa"/>
              <w:left w:w="100" w:type="dxa"/>
            </w:tcMar>
            <w:vAlign w:val="center"/>
          </w:tcPr>
          <w:p w14:paraId="7CEE9C1C">
            <w:pPr>
              <w:spacing w:after="0" w:line="240" w:lineRule="auto"/>
              <w:ind w:left="135"/>
              <w:rPr>
                <w:rFonts w:ascii="Calibri" w:hAnsi="Calibri" w:eastAsia="Calibri" w:cs="Times New Roman"/>
              </w:rPr>
            </w:pPr>
          </w:p>
        </w:tc>
      </w:tr>
      <w:tr w14:paraId="4ED38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95ED37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52</w:t>
            </w:r>
          </w:p>
        </w:tc>
        <w:tc>
          <w:tcPr>
            <w:tcW w:w="4522" w:type="dxa"/>
            <w:tcMar>
              <w:top w:w="50" w:type="dxa"/>
              <w:left w:w="100" w:type="dxa"/>
            </w:tcMar>
            <w:vAlign w:val="center"/>
          </w:tcPr>
          <w:p w14:paraId="71DE621F">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eastAsia="Calibri" w:cs="Times New Roman"/>
                <w:color w:val="000000"/>
                <w:lang w:val="en-US"/>
              </w:rPr>
              <w:t>Переписка с иностранными сверстниками"</w:t>
            </w:r>
          </w:p>
        </w:tc>
        <w:tc>
          <w:tcPr>
            <w:tcW w:w="1135" w:type="dxa"/>
            <w:tcMar>
              <w:top w:w="50" w:type="dxa"/>
              <w:left w:w="100" w:type="dxa"/>
            </w:tcMar>
            <w:vAlign w:val="center"/>
          </w:tcPr>
          <w:p w14:paraId="0927AF1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3D35A39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3587334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3F21287">
            <w:pPr>
              <w:spacing w:after="0" w:line="240" w:lineRule="auto"/>
              <w:ind w:left="135"/>
              <w:rPr>
                <w:rFonts w:ascii="Calibri" w:hAnsi="Calibri" w:eastAsia="Calibri" w:cs="Times New Roman"/>
              </w:rPr>
            </w:pPr>
            <w:r>
              <w:rPr>
                <w:rFonts w:ascii="Calibri" w:hAnsi="Calibri" w:eastAsia="Calibri" w:cs="Times New Roman"/>
              </w:rPr>
              <w:t>23.01</w:t>
            </w:r>
          </w:p>
        </w:tc>
        <w:tc>
          <w:tcPr>
            <w:tcW w:w="2875" w:type="dxa"/>
            <w:tcMar>
              <w:top w:w="50" w:type="dxa"/>
              <w:left w:w="100" w:type="dxa"/>
            </w:tcMar>
            <w:vAlign w:val="center"/>
          </w:tcPr>
          <w:p w14:paraId="41F6DFD1">
            <w:pPr>
              <w:spacing w:after="0" w:line="240" w:lineRule="auto"/>
              <w:ind w:left="135"/>
              <w:rPr>
                <w:rFonts w:ascii="Calibri" w:hAnsi="Calibri" w:eastAsia="Calibri" w:cs="Times New Roman"/>
              </w:rPr>
            </w:pPr>
          </w:p>
        </w:tc>
      </w:tr>
      <w:tr w14:paraId="62982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176A4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53</w:t>
            </w:r>
          </w:p>
        </w:tc>
        <w:tc>
          <w:tcPr>
            <w:tcW w:w="4522" w:type="dxa"/>
            <w:tcMar>
              <w:top w:w="50" w:type="dxa"/>
              <w:left w:w="100" w:type="dxa"/>
            </w:tcMar>
            <w:vAlign w:val="center"/>
          </w:tcPr>
          <w:p w14:paraId="1957D9CE">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годы (планы на отдых)</w:t>
            </w:r>
          </w:p>
        </w:tc>
        <w:tc>
          <w:tcPr>
            <w:tcW w:w="1135" w:type="dxa"/>
            <w:tcMar>
              <w:top w:w="50" w:type="dxa"/>
              <w:left w:w="100" w:type="dxa"/>
            </w:tcMar>
            <w:vAlign w:val="center"/>
          </w:tcPr>
          <w:p w14:paraId="38282BA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44A643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858664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4DD018D">
            <w:pPr>
              <w:spacing w:after="0" w:line="240" w:lineRule="auto"/>
              <w:ind w:left="135"/>
              <w:rPr>
                <w:rFonts w:ascii="Calibri" w:hAnsi="Calibri" w:eastAsia="Calibri" w:cs="Times New Roman"/>
              </w:rPr>
            </w:pPr>
            <w:r>
              <w:rPr>
                <w:rFonts w:ascii="Calibri" w:hAnsi="Calibri" w:eastAsia="Calibri" w:cs="Times New Roman"/>
              </w:rPr>
              <w:t>25.01</w:t>
            </w:r>
          </w:p>
        </w:tc>
        <w:tc>
          <w:tcPr>
            <w:tcW w:w="2875" w:type="dxa"/>
            <w:tcMar>
              <w:top w:w="50" w:type="dxa"/>
              <w:left w:w="100" w:type="dxa"/>
            </w:tcMar>
            <w:vAlign w:val="center"/>
          </w:tcPr>
          <w:p w14:paraId="55865B31">
            <w:pPr>
              <w:spacing w:after="0" w:line="240" w:lineRule="auto"/>
              <w:ind w:left="135"/>
              <w:rPr>
                <w:rFonts w:ascii="Calibri" w:hAnsi="Calibri" w:eastAsia="Calibri" w:cs="Times New Roman"/>
              </w:rPr>
            </w:pPr>
          </w:p>
        </w:tc>
      </w:tr>
      <w:tr w14:paraId="5C0BC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07A218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54</w:t>
            </w:r>
          </w:p>
        </w:tc>
        <w:tc>
          <w:tcPr>
            <w:tcW w:w="4522" w:type="dxa"/>
            <w:tcMar>
              <w:top w:w="50" w:type="dxa"/>
              <w:left w:w="100" w:type="dxa"/>
            </w:tcMar>
            <w:vAlign w:val="center"/>
          </w:tcPr>
          <w:p w14:paraId="64F9BA7E">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годы (активности на отдыхе)</w:t>
            </w:r>
          </w:p>
        </w:tc>
        <w:tc>
          <w:tcPr>
            <w:tcW w:w="1135" w:type="dxa"/>
            <w:tcMar>
              <w:top w:w="50" w:type="dxa"/>
              <w:left w:w="100" w:type="dxa"/>
            </w:tcMar>
            <w:vAlign w:val="center"/>
          </w:tcPr>
          <w:p w14:paraId="020B75E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5D7D5A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61F38E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842E699">
            <w:pPr>
              <w:spacing w:after="0" w:line="240" w:lineRule="auto"/>
              <w:ind w:left="135"/>
              <w:rPr>
                <w:rFonts w:ascii="Calibri" w:hAnsi="Calibri" w:eastAsia="Calibri" w:cs="Times New Roman"/>
              </w:rPr>
            </w:pPr>
            <w:r>
              <w:rPr>
                <w:rFonts w:ascii="Calibri" w:hAnsi="Calibri" w:eastAsia="Calibri" w:cs="Times New Roman"/>
              </w:rPr>
              <w:t>27.01</w:t>
            </w:r>
          </w:p>
        </w:tc>
        <w:tc>
          <w:tcPr>
            <w:tcW w:w="2875" w:type="dxa"/>
            <w:tcMar>
              <w:top w:w="50" w:type="dxa"/>
              <w:left w:w="100" w:type="dxa"/>
            </w:tcMar>
            <w:vAlign w:val="center"/>
          </w:tcPr>
          <w:p w14:paraId="3F80D6D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"https://m.edsoo.ru/83526094"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/83526094</w:t>
            </w:r>
            <w:r>
              <w:rPr>
                <w:rFonts w:ascii="Times New Roman" w:hAnsi="Times New Roman" w:eastAsia="Calibri" w:cs="Times New Roman"/>
                <w:color w:val="0000FF"/>
                <w:u w:val="single"/>
              </w:rPr>
              <w:fldChar w:fldCharType="end"/>
            </w:r>
          </w:p>
        </w:tc>
      </w:tr>
      <w:tr w14:paraId="4B163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0FFFBD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55</w:t>
            </w:r>
          </w:p>
        </w:tc>
        <w:tc>
          <w:tcPr>
            <w:tcW w:w="4522" w:type="dxa"/>
            <w:tcMar>
              <w:top w:w="50" w:type="dxa"/>
              <w:left w:w="100" w:type="dxa"/>
            </w:tcMar>
            <w:vAlign w:val="center"/>
          </w:tcPr>
          <w:p w14:paraId="742CA238">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годы (в гостинице)</w:t>
            </w:r>
          </w:p>
        </w:tc>
        <w:tc>
          <w:tcPr>
            <w:tcW w:w="1135" w:type="dxa"/>
            <w:tcMar>
              <w:top w:w="50" w:type="dxa"/>
              <w:left w:w="100" w:type="dxa"/>
            </w:tcMar>
            <w:vAlign w:val="center"/>
          </w:tcPr>
          <w:p w14:paraId="0423027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8524F2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DB7818B">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0FE406B">
            <w:pPr>
              <w:spacing w:after="0" w:line="240" w:lineRule="auto"/>
              <w:ind w:left="135"/>
              <w:rPr>
                <w:rFonts w:ascii="Calibri" w:hAnsi="Calibri" w:eastAsia="Calibri" w:cs="Times New Roman"/>
              </w:rPr>
            </w:pPr>
            <w:r>
              <w:rPr>
                <w:rFonts w:ascii="Calibri" w:hAnsi="Calibri" w:eastAsia="Calibri" w:cs="Times New Roman"/>
              </w:rPr>
              <w:t>30.01</w:t>
            </w:r>
          </w:p>
        </w:tc>
        <w:tc>
          <w:tcPr>
            <w:tcW w:w="2875" w:type="dxa"/>
            <w:tcMar>
              <w:top w:w="50" w:type="dxa"/>
              <w:left w:w="100" w:type="dxa"/>
            </w:tcMar>
            <w:vAlign w:val="center"/>
          </w:tcPr>
          <w:p w14:paraId="0CF6F69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"https://m.edsoo.ru/8351c436"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436</w:t>
            </w:r>
            <w:r>
              <w:rPr>
                <w:rFonts w:ascii="Times New Roman" w:hAnsi="Times New Roman" w:eastAsia="Calibri" w:cs="Times New Roman"/>
                <w:color w:val="0000FF"/>
                <w:u w:val="single"/>
              </w:rPr>
              <w:fldChar w:fldCharType="end"/>
            </w:r>
          </w:p>
        </w:tc>
      </w:tr>
      <w:tr w14:paraId="11EE6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0AAED2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56</w:t>
            </w:r>
          </w:p>
        </w:tc>
        <w:tc>
          <w:tcPr>
            <w:tcW w:w="4522" w:type="dxa"/>
            <w:tcMar>
              <w:top w:w="50" w:type="dxa"/>
              <w:left w:w="100" w:type="dxa"/>
            </w:tcMar>
            <w:vAlign w:val="center"/>
          </w:tcPr>
          <w:p w14:paraId="0BB67BF1">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годы (отдых на море)</w:t>
            </w:r>
          </w:p>
        </w:tc>
        <w:tc>
          <w:tcPr>
            <w:tcW w:w="1135" w:type="dxa"/>
            <w:tcMar>
              <w:top w:w="50" w:type="dxa"/>
              <w:left w:w="100" w:type="dxa"/>
            </w:tcMar>
            <w:vAlign w:val="center"/>
          </w:tcPr>
          <w:p w14:paraId="67736B1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1D51873">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493E3B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506D2AA">
            <w:pPr>
              <w:spacing w:after="0" w:line="240" w:lineRule="auto"/>
              <w:ind w:left="135"/>
              <w:rPr>
                <w:rFonts w:ascii="Calibri" w:hAnsi="Calibri" w:eastAsia="Calibri" w:cs="Times New Roman"/>
              </w:rPr>
            </w:pPr>
            <w:r>
              <w:rPr>
                <w:rFonts w:ascii="Calibri" w:hAnsi="Calibri" w:eastAsia="Calibri" w:cs="Times New Roman"/>
              </w:rPr>
              <w:t>1.02</w:t>
            </w:r>
          </w:p>
        </w:tc>
        <w:tc>
          <w:tcPr>
            <w:tcW w:w="2875" w:type="dxa"/>
            <w:tcMar>
              <w:top w:w="50" w:type="dxa"/>
              <w:left w:w="100" w:type="dxa"/>
            </w:tcMar>
            <w:vAlign w:val="center"/>
          </w:tcPr>
          <w:p w14:paraId="18ED0065">
            <w:pPr>
              <w:spacing w:after="0" w:line="240" w:lineRule="auto"/>
              <w:ind w:left="135"/>
              <w:rPr>
                <w:rFonts w:ascii="Calibri" w:hAnsi="Calibri" w:eastAsia="Calibri" w:cs="Times New Roman"/>
                <w:lang w:val="en-US"/>
              </w:rPr>
            </w:pPr>
          </w:p>
        </w:tc>
      </w:tr>
      <w:tr w14:paraId="4E567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D89818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57</w:t>
            </w:r>
          </w:p>
        </w:tc>
        <w:tc>
          <w:tcPr>
            <w:tcW w:w="4522" w:type="dxa"/>
            <w:tcMar>
              <w:top w:w="50" w:type="dxa"/>
              <w:left w:w="100" w:type="dxa"/>
            </w:tcMar>
            <w:vAlign w:val="center"/>
          </w:tcPr>
          <w:p w14:paraId="17F412B7">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Виды отдыха</w:t>
            </w:r>
          </w:p>
        </w:tc>
        <w:tc>
          <w:tcPr>
            <w:tcW w:w="1135" w:type="dxa"/>
            <w:tcMar>
              <w:top w:w="50" w:type="dxa"/>
              <w:left w:w="100" w:type="dxa"/>
            </w:tcMar>
            <w:vAlign w:val="center"/>
          </w:tcPr>
          <w:p w14:paraId="486EC07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2F7EB71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A95DA2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CB9A0B3">
            <w:pPr>
              <w:spacing w:after="0" w:line="240" w:lineRule="auto"/>
              <w:ind w:left="135"/>
              <w:rPr>
                <w:rFonts w:ascii="Calibri" w:hAnsi="Calibri" w:eastAsia="Calibri" w:cs="Times New Roman"/>
              </w:rPr>
            </w:pPr>
          </w:p>
        </w:tc>
        <w:tc>
          <w:tcPr>
            <w:tcW w:w="2875" w:type="dxa"/>
            <w:tcMar>
              <w:top w:w="50" w:type="dxa"/>
              <w:left w:w="100" w:type="dxa"/>
            </w:tcMar>
            <w:vAlign w:val="center"/>
          </w:tcPr>
          <w:p w14:paraId="1D0D5A5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"https://m.edsoo.ru/835266ca"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/835266</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lang w:val="en-US"/>
              </w:rPr>
              <w:fldChar w:fldCharType="end"/>
            </w:r>
          </w:p>
        </w:tc>
      </w:tr>
      <w:tr w14:paraId="159B2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25FD7B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58</w:t>
            </w:r>
          </w:p>
        </w:tc>
        <w:tc>
          <w:tcPr>
            <w:tcW w:w="4522" w:type="dxa"/>
            <w:tcMar>
              <w:top w:w="50" w:type="dxa"/>
              <w:left w:w="100" w:type="dxa"/>
            </w:tcMar>
            <w:vAlign w:val="center"/>
          </w:tcPr>
          <w:p w14:paraId="6BDC790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"Каникулы в различное время года. </w:t>
            </w:r>
            <w:r>
              <w:rPr>
                <w:rFonts w:ascii="Times New Roman" w:hAnsi="Times New Roman" w:eastAsia="Calibri" w:cs="Times New Roman"/>
                <w:color w:val="000000"/>
                <w:lang w:val="en-US"/>
              </w:rPr>
              <w:t>Виды отдыха"</w:t>
            </w:r>
          </w:p>
        </w:tc>
        <w:tc>
          <w:tcPr>
            <w:tcW w:w="1135" w:type="dxa"/>
            <w:tcMar>
              <w:top w:w="50" w:type="dxa"/>
              <w:left w:w="100" w:type="dxa"/>
            </w:tcMar>
            <w:vAlign w:val="center"/>
          </w:tcPr>
          <w:p w14:paraId="4EADC5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41FBE48C">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4736AA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570DEAC">
            <w:pPr>
              <w:spacing w:after="0" w:line="240" w:lineRule="auto"/>
              <w:ind w:left="135"/>
              <w:rPr>
                <w:rFonts w:ascii="Calibri" w:hAnsi="Calibri" w:eastAsia="Calibri" w:cs="Times New Roman"/>
              </w:rPr>
            </w:pPr>
            <w:r>
              <w:rPr>
                <w:rFonts w:ascii="Calibri" w:hAnsi="Calibri" w:eastAsia="Calibri" w:cs="Times New Roman"/>
              </w:rPr>
              <w:t>3.02</w:t>
            </w:r>
          </w:p>
        </w:tc>
        <w:tc>
          <w:tcPr>
            <w:tcW w:w="2875" w:type="dxa"/>
            <w:tcMar>
              <w:top w:w="50" w:type="dxa"/>
              <w:left w:w="100" w:type="dxa"/>
            </w:tcMar>
            <w:vAlign w:val="center"/>
          </w:tcPr>
          <w:p w14:paraId="1BAEBD6E">
            <w:pPr>
              <w:spacing w:after="0" w:line="240" w:lineRule="auto"/>
              <w:ind w:left="135"/>
              <w:rPr>
                <w:rFonts w:ascii="Calibri" w:hAnsi="Calibri" w:eastAsia="Calibri" w:cs="Times New Roman"/>
                <w:lang w:val="en-US"/>
              </w:rPr>
            </w:pPr>
          </w:p>
        </w:tc>
      </w:tr>
      <w:tr w14:paraId="2CC80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7B559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59</w:t>
            </w:r>
          </w:p>
        </w:tc>
        <w:tc>
          <w:tcPr>
            <w:tcW w:w="4522" w:type="dxa"/>
            <w:tcMar>
              <w:top w:w="50" w:type="dxa"/>
              <w:left w:w="100" w:type="dxa"/>
            </w:tcMar>
            <w:vAlign w:val="center"/>
          </w:tcPr>
          <w:p w14:paraId="77B77E5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"Каникулы в различное время года. </w:t>
            </w:r>
            <w:r>
              <w:rPr>
                <w:rFonts w:ascii="Times New Roman" w:hAnsi="Times New Roman" w:eastAsia="Calibri" w:cs="Times New Roman"/>
                <w:color w:val="000000"/>
                <w:lang w:val="en-US"/>
              </w:rPr>
              <w:t>Виды отдыха"</w:t>
            </w:r>
          </w:p>
        </w:tc>
        <w:tc>
          <w:tcPr>
            <w:tcW w:w="1135" w:type="dxa"/>
            <w:tcMar>
              <w:top w:w="50" w:type="dxa"/>
              <w:left w:w="100" w:type="dxa"/>
            </w:tcMar>
            <w:vAlign w:val="center"/>
          </w:tcPr>
          <w:p w14:paraId="30A1DBA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3C6CCD2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4CC8014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C9614EE">
            <w:pPr>
              <w:spacing w:after="0" w:line="240" w:lineRule="auto"/>
              <w:ind w:left="135"/>
              <w:rPr>
                <w:rFonts w:ascii="Calibri" w:hAnsi="Calibri" w:eastAsia="Calibri" w:cs="Times New Roman"/>
              </w:rPr>
            </w:pPr>
            <w:r>
              <w:rPr>
                <w:rFonts w:ascii="Calibri" w:hAnsi="Calibri" w:eastAsia="Calibri" w:cs="Times New Roman"/>
              </w:rPr>
              <w:t>6.02</w:t>
            </w:r>
          </w:p>
        </w:tc>
        <w:tc>
          <w:tcPr>
            <w:tcW w:w="2875" w:type="dxa"/>
            <w:tcMar>
              <w:top w:w="50" w:type="dxa"/>
              <w:left w:w="100" w:type="dxa"/>
            </w:tcMar>
            <w:vAlign w:val="center"/>
          </w:tcPr>
          <w:p w14:paraId="3F355D8F">
            <w:pPr>
              <w:spacing w:after="0" w:line="240" w:lineRule="auto"/>
              <w:ind w:left="135"/>
              <w:rPr>
                <w:rFonts w:ascii="Calibri" w:hAnsi="Calibri" w:eastAsia="Calibri" w:cs="Times New Roman"/>
                <w:lang w:val="en-US"/>
              </w:rPr>
            </w:pPr>
          </w:p>
        </w:tc>
      </w:tr>
      <w:tr w14:paraId="718FB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EC41ED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60</w:t>
            </w:r>
          </w:p>
        </w:tc>
        <w:tc>
          <w:tcPr>
            <w:tcW w:w="4522" w:type="dxa"/>
            <w:tcMar>
              <w:top w:w="50" w:type="dxa"/>
              <w:left w:w="100" w:type="dxa"/>
            </w:tcMar>
            <w:vAlign w:val="center"/>
          </w:tcPr>
          <w:p w14:paraId="3F980C61">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Климат, погода</w:t>
            </w:r>
          </w:p>
        </w:tc>
        <w:tc>
          <w:tcPr>
            <w:tcW w:w="1135" w:type="dxa"/>
            <w:tcMar>
              <w:top w:w="50" w:type="dxa"/>
              <w:left w:w="100" w:type="dxa"/>
            </w:tcMar>
            <w:vAlign w:val="center"/>
          </w:tcPr>
          <w:p w14:paraId="1574FCE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2E57C2F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35CC4C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B202FE3">
            <w:pPr>
              <w:spacing w:after="0" w:line="240" w:lineRule="auto"/>
              <w:ind w:left="135"/>
              <w:rPr>
                <w:rFonts w:ascii="Calibri" w:hAnsi="Calibri" w:eastAsia="Calibri" w:cs="Times New Roman"/>
              </w:rPr>
            </w:pPr>
            <w:r>
              <w:rPr>
                <w:rFonts w:ascii="Calibri" w:hAnsi="Calibri" w:eastAsia="Calibri" w:cs="Times New Roman"/>
              </w:rPr>
              <w:t>8.02</w:t>
            </w:r>
          </w:p>
        </w:tc>
        <w:tc>
          <w:tcPr>
            <w:tcW w:w="2875" w:type="dxa"/>
            <w:tcMar>
              <w:top w:w="50" w:type="dxa"/>
              <w:left w:w="100" w:type="dxa"/>
            </w:tcMar>
            <w:vAlign w:val="center"/>
          </w:tcPr>
          <w:p w14:paraId="695C23C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"https://m.edsoo.ru/835288da"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/835288</w:t>
            </w:r>
            <w:r>
              <w:rPr>
                <w:rFonts w:ascii="Times New Roman" w:hAnsi="Times New Roman" w:eastAsia="Calibri" w:cs="Times New Roman"/>
                <w:color w:val="0000FF"/>
                <w:u w:val="single"/>
                <w:lang w:val="en-US"/>
              </w:rPr>
              <w:t>da</w:t>
            </w:r>
            <w:r>
              <w:rPr>
                <w:rFonts w:ascii="Times New Roman" w:hAnsi="Times New Roman" w:eastAsia="Calibri" w:cs="Times New Roman"/>
                <w:color w:val="0000FF"/>
                <w:u w:val="single"/>
                <w:lang w:val="en-US"/>
              </w:rPr>
              <w:fldChar w:fldCharType="end"/>
            </w:r>
          </w:p>
        </w:tc>
      </w:tr>
      <w:tr w14:paraId="74DCC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EB5AC3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61</w:t>
            </w:r>
          </w:p>
        </w:tc>
        <w:tc>
          <w:tcPr>
            <w:tcW w:w="4522" w:type="dxa"/>
            <w:tcMar>
              <w:top w:w="50" w:type="dxa"/>
              <w:left w:w="100" w:type="dxa"/>
            </w:tcMar>
            <w:vAlign w:val="center"/>
          </w:tcPr>
          <w:p w14:paraId="76D4D9C5">
            <w:pPr>
              <w:spacing w:after="0" w:line="240" w:lineRule="auto"/>
              <w:ind w:left="135"/>
              <w:rPr>
                <w:rFonts w:ascii="Calibri" w:hAnsi="Calibri" w:eastAsia="Calibri" w:cs="Times New Roman"/>
              </w:rPr>
            </w:pPr>
            <w:r>
              <w:rPr>
                <w:rFonts w:ascii="Times New Roman" w:hAnsi="Times New Roman" w:eastAsia="Calibri" w:cs="Times New Roman"/>
                <w:color w:val="000000"/>
              </w:rPr>
              <w:t>Климат, погода (одеваемся по погоде)</w:t>
            </w:r>
          </w:p>
        </w:tc>
        <w:tc>
          <w:tcPr>
            <w:tcW w:w="1135" w:type="dxa"/>
            <w:tcMar>
              <w:top w:w="50" w:type="dxa"/>
              <w:left w:w="100" w:type="dxa"/>
            </w:tcMar>
            <w:vAlign w:val="center"/>
          </w:tcPr>
          <w:p w14:paraId="2A51927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B319C1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3DC6C2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6ED68C2">
            <w:pPr>
              <w:spacing w:after="0" w:line="240" w:lineRule="auto"/>
              <w:ind w:left="135"/>
              <w:rPr>
                <w:rFonts w:ascii="Calibri" w:hAnsi="Calibri" w:eastAsia="Calibri" w:cs="Times New Roman"/>
              </w:rPr>
            </w:pPr>
            <w:r>
              <w:rPr>
                <w:rFonts w:ascii="Calibri" w:hAnsi="Calibri" w:eastAsia="Calibri" w:cs="Times New Roman"/>
              </w:rPr>
              <w:t>10.02</w:t>
            </w:r>
          </w:p>
        </w:tc>
        <w:tc>
          <w:tcPr>
            <w:tcW w:w="2875" w:type="dxa"/>
            <w:tcMar>
              <w:top w:w="50" w:type="dxa"/>
              <w:left w:w="100" w:type="dxa"/>
            </w:tcMar>
            <w:vAlign w:val="center"/>
          </w:tcPr>
          <w:p w14:paraId="384DA8C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"https://m.edsoo.ru/83528b3c"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/83528</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10268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09FC41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62</w:t>
            </w:r>
          </w:p>
        </w:tc>
        <w:tc>
          <w:tcPr>
            <w:tcW w:w="4522" w:type="dxa"/>
            <w:tcMar>
              <w:top w:w="50" w:type="dxa"/>
              <w:left w:w="100" w:type="dxa"/>
            </w:tcMar>
            <w:vAlign w:val="center"/>
          </w:tcPr>
          <w:p w14:paraId="5289705B">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(дикие и домашние животные, в зоопарке)</w:t>
            </w:r>
          </w:p>
        </w:tc>
        <w:tc>
          <w:tcPr>
            <w:tcW w:w="1135" w:type="dxa"/>
            <w:tcMar>
              <w:top w:w="50" w:type="dxa"/>
              <w:left w:w="100" w:type="dxa"/>
            </w:tcMar>
            <w:vAlign w:val="center"/>
          </w:tcPr>
          <w:p w14:paraId="48BA5F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6839758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59882B0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9FD7B5B">
            <w:pPr>
              <w:spacing w:after="0" w:line="240" w:lineRule="auto"/>
              <w:ind w:left="135"/>
              <w:rPr>
                <w:rFonts w:ascii="Calibri" w:hAnsi="Calibri" w:eastAsia="Calibri" w:cs="Times New Roman"/>
              </w:rPr>
            </w:pPr>
            <w:r>
              <w:rPr>
                <w:rFonts w:ascii="Calibri" w:hAnsi="Calibri" w:eastAsia="Calibri" w:cs="Times New Roman"/>
              </w:rPr>
              <w:t>13.02</w:t>
            </w:r>
          </w:p>
        </w:tc>
        <w:tc>
          <w:tcPr>
            <w:tcW w:w="2875" w:type="dxa"/>
            <w:tcMar>
              <w:top w:w="50" w:type="dxa"/>
              <w:left w:w="100" w:type="dxa"/>
            </w:tcMar>
            <w:vAlign w:val="center"/>
          </w:tcPr>
          <w:p w14:paraId="37C9993F">
            <w:pPr>
              <w:spacing w:after="0" w:line="240" w:lineRule="auto"/>
              <w:ind w:left="135"/>
              <w:rPr>
                <w:rFonts w:ascii="Calibri" w:hAnsi="Calibri" w:eastAsia="Calibri" w:cs="Times New Roman"/>
                <w:lang w:val="en-US"/>
              </w:rPr>
            </w:pPr>
          </w:p>
        </w:tc>
      </w:tr>
      <w:tr w14:paraId="67C1C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68B9AE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63</w:t>
            </w:r>
          </w:p>
        </w:tc>
        <w:tc>
          <w:tcPr>
            <w:tcW w:w="4522" w:type="dxa"/>
            <w:tcMar>
              <w:top w:w="50" w:type="dxa"/>
              <w:left w:w="100" w:type="dxa"/>
            </w:tcMar>
            <w:vAlign w:val="center"/>
          </w:tcPr>
          <w:p w14:paraId="16D83CE0">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"Природа: дикие и домашние животные. </w:t>
            </w:r>
            <w:r>
              <w:rPr>
                <w:rFonts w:ascii="Times New Roman" w:hAnsi="Times New Roman" w:eastAsia="Calibri" w:cs="Times New Roman"/>
                <w:color w:val="000000"/>
                <w:lang w:val="en-US"/>
              </w:rPr>
              <w:t>Климат, погода"</w:t>
            </w:r>
          </w:p>
        </w:tc>
        <w:tc>
          <w:tcPr>
            <w:tcW w:w="1135" w:type="dxa"/>
            <w:tcMar>
              <w:top w:w="50" w:type="dxa"/>
              <w:left w:w="100" w:type="dxa"/>
            </w:tcMar>
            <w:vAlign w:val="center"/>
          </w:tcPr>
          <w:p w14:paraId="6B212BB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43A874D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9415E17">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18DABE6">
            <w:pPr>
              <w:spacing w:after="0" w:line="240" w:lineRule="auto"/>
              <w:ind w:left="135"/>
              <w:rPr>
                <w:rFonts w:ascii="Calibri" w:hAnsi="Calibri" w:eastAsia="Calibri" w:cs="Times New Roman"/>
              </w:rPr>
            </w:pPr>
            <w:r>
              <w:rPr>
                <w:rFonts w:ascii="Calibri" w:hAnsi="Calibri" w:eastAsia="Calibri" w:cs="Times New Roman"/>
              </w:rPr>
              <w:t>15.02</w:t>
            </w:r>
          </w:p>
        </w:tc>
        <w:tc>
          <w:tcPr>
            <w:tcW w:w="2875" w:type="dxa"/>
            <w:tcMar>
              <w:top w:w="50" w:type="dxa"/>
              <w:left w:w="100" w:type="dxa"/>
            </w:tcMar>
            <w:vAlign w:val="center"/>
          </w:tcPr>
          <w:p w14:paraId="25249CE2">
            <w:pPr>
              <w:spacing w:after="0" w:line="240" w:lineRule="auto"/>
              <w:ind w:left="135"/>
              <w:rPr>
                <w:rFonts w:ascii="Calibri" w:hAnsi="Calibri" w:eastAsia="Calibri" w:cs="Times New Roman"/>
                <w:lang w:val="en-US"/>
              </w:rPr>
            </w:pPr>
          </w:p>
        </w:tc>
      </w:tr>
      <w:tr w14:paraId="70D12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53A996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64</w:t>
            </w:r>
          </w:p>
        </w:tc>
        <w:tc>
          <w:tcPr>
            <w:tcW w:w="4522" w:type="dxa"/>
            <w:tcMar>
              <w:top w:w="50" w:type="dxa"/>
              <w:left w:w="100" w:type="dxa"/>
            </w:tcMar>
            <w:vAlign w:val="center"/>
          </w:tcPr>
          <w:p w14:paraId="2FEE46D5">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(мой район)</w:t>
            </w:r>
          </w:p>
        </w:tc>
        <w:tc>
          <w:tcPr>
            <w:tcW w:w="1135" w:type="dxa"/>
            <w:tcMar>
              <w:top w:w="50" w:type="dxa"/>
              <w:left w:w="100" w:type="dxa"/>
            </w:tcMar>
            <w:vAlign w:val="center"/>
          </w:tcPr>
          <w:p w14:paraId="34E50C0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3402A5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35043A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78A53F0">
            <w:pPr>
              <w:spacing w:after="0" w:line="240" w:lineRule="auto"/>
              <w:ind w:left="135"/>
              <w:rPr>
                <w:rFonts w:ascii="Calibri" w:hAnsi="Calibri" w:eastAsia="Calibri" w:cs="Times New Roman"/>
              </w:rPr>
            </w:pPr>
            <w:r>
              <w:rPr>
                <w:rFonts w:ascii="Calibri" w:hAnsi="Calibri" w:eastAsia="Calibri" w:cs="Times New Roman"/>
              </w:rPr>
              <w:t>20.02</w:t>
            </w:r>
          </w:p>
        </w:tc>
        <w:tc>
          <w:tcPr>
            <w:tcW w:w="2875" w:type="dxa"/>
            <w:tcMar>
              <w:top w:w="50" w:type="dxa"/>
              <w:left w:w="100" w:type="dxa"/>
            </w:tcMar>
            <w:vAlign w:val="center"/>
          </w:tcPr>
          <w:p w14:paraId="004183F2">
            <w:pPr>
              <w:spacing w:after="0" w:line="240" w:lineRule="auto"/>
              <w:ind w:left="135"/>
              <w:rPr>
                <w:rFonts w:ascii="Calibri" w:hAnsi="Calibri" w:eastAsia="Calibri" w:cs="Times New Roman"/>
                <w:lang w:val="en-US"/>
              </w:rPr>
            </w:pPr>
          </w:p>
        </w:tc>
      </w:tr>
      <w:tr w14:paraId="62619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5F8B89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65</w:t>
            </w:r>
          </w:p>
        </w:tc>
        <w:tc>
          <w:tcPr>
            <w:tcW w:w="4522" w:type="dxa"/>
            <w:tcMar>
              <w:top w:w="50" w:type="dxa"/>
              <w:left w:w="100" w:type="dxa"/>
            </w:tcMar>
            <w:vAlign w:val="center"/>
          </w:tcPr>
          <w:p w14:paraId="432E1652">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(городские службы)</w:t>
            </w:r>
          </w:p>
        </w:tc>
        <w:tc>
          <w:tcPr>
            <w:tcW w:w="1135" w:type="dxa"/>
            <w:tcMar>
              <w:top w:w="50" w:type="dxa"/>
              <w:left w:w="100" w:type="dxa"/>
            </w:tcMar>
            <w:vAlign w:val="center"/>
          </w:tcPr>
          <w:p w14:paraId="088A7A5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025F91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CD34DA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CDD8CC7">
            <w:pPr>
              <w:spacing w:after="0" w:line="240" w:lineRule="auto"/>
              <w:ind w:left="135"/>
              <w:rPr>
                <w:rFonts w:ascii="Calibri" w:hAnsi="Calibri" w:eastAsia="Calibri" w:cs="Times New Roman"/>
              </w:rPr>
            </w:pPr>
            <w:r>
              <w:rPr>
                <w:rFonts w:ascii="Calibri" w:hAnsi="Calibri" w:eastAsia="Calibri" w:cs="Times New Roman"/>
              </w:rPr>
              <w:t>22.02</w:t>
            </w:r>
          </w:p>
        </w:tc>
        <w:tc>
          <w:tcPr>
            <w:tcW w:w="2875" w:type="dxa"/>
            <w:tcMar>
              <w:top w:w="50" w:type="dxa"/>
              <w:left w:w="100" w:type="dxa"/>
            </w:tcMar>
            <w:vAlign w:val="center"/>
          </w:tcPr>
          <w:p w14:paraId="47C27899">
            <w:pPr>
              <w:spacing w:after="0" w:line="240" w:lineRule="auto"/>
              <w:ind w:left="135"/>
              <w:rPr>
                <w:rFonts w:ascii="Calibri" w:hAnsi="Calibri" w:eastAsia="Calibri" w:cs="Times New Roman"/>
                <w:lang w:val="en-US"/>
              </w:rPr>
            </w:pPr>
          </w:p>
        </w:tc>
      </w:tr>
      <w:tr w14:paraId="6F9AC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C9E171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66</w:t>
            </w:r>
          </w:p>
        </w:tc>
        <w:tc>
          <w:tcPr>
            <w:tcW w:w="4522" w:type="dxa"/>
            <w:tcMar>
              <w:top w:w="50" w:type="dxa"/>
              <w:left w:w="100" w:type="dxa"/>
            </w:tcMar>
            <w:vAlign w:val="center"/>
          </w:tcPr>
          <w:p w14:paraId="404B3029">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(безопасность на дорогах)</w:t>
            </w:r>
          </w:p>
        </w:tc>
        <w:tc>
          <w:tcPr>
            <w:tcW w:w="1135" w:type="dxa"/>
            <w:tcMar>
              <w:top w:w="50" w:type="dxa"/>
              <w:left w:w="100" w:type="dxa"/>
            </w:tcMar>
            <w:vAlign w:val="center"/>
          </w:tcPr>
          <w:p w14:paraId="523A591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20EFBC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8247DC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A94C46D">
            <w:pPr>
              <w:spacing w:after="0" w:line="240" w:lineRule="auto"/>
              <w:ind w:left="135"/>
              <w:rPr>
                <w:rFonts w:ascii="Calibri" w:hAnsi="Calibri" w:eastAsia="Calibri" w:cs="Times New Roman"/>
              </w:rPr>
            </w:pPr>
            <w:r>
              <w:rPr>
                <w:rFonts w:ascii="Calibri" w:hAnsi="Calibri" w:eastAsia="Calibri" w:cs="Times New Roman"/>
              </w:rPr>
              <w:t>24.02</w:t>
            </w:r>
          </w:p>
        </w:tc>
        <w:tc>
          <w:tcPr>
            <w:tcW w:w="2875" w:type="dxa"/>
            <w:tcMar>
              <w:top w:w="50" w:type="dxa"/>
              <w:left w:w="100" w:type="dxa"/>
            </w:tcMar>
            <w:vAlign w:val="center"/>
          </w:tcPr>
          <w:p w14:paraId="01B2D35D">
            <w:pPr>
              <w:spacing w:after="0" w:line="240" w:lineRule="auto"/>
              <w:ind w:left="135"/>
              <w:rPr>
                <w:rFonts w:ascii="Calibri" w:hAnsi="Calibri" w:eastAsia="Calibri" w:cs="Times New Roman"/>
                <w:lang w:val="en-US"/>
              </w:rPr>
            </w:pPr>
          </w:p>
        </w:tc>
      </w:tr>
      <w:tr w14:paraId="69C05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F1CA08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67</w:t>
            </w:r>
          </w:p>
        </w:tc>
        <w:tc>
          <w:tcPr>
            <w:tcW w:w="4522" w:type="dxa"/>
            <w:tcMar>
              <w:top w:w="50" w:type="dxa"/>
              <w:left w:w="100" w:type="dxa"/>
            </w:tcMar>
            <w:vAlign w:val="center"/>
          </w:tcPr>
          <w:p w14:paraId="691EE398">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(на улицах города)</w:t>
            </w:r>
          </w:p>
        </w:tc>
        <w:tc>
          <w:tcPr>
            <w:tcW w:w="1135" w:type="dxa"/>
            <w:tcMar>
              <w:top w:w="50" w:type="dxa"/>
              <w:left w:w="100" w:type="dxa"/>
            </w:tcMar>
            <w:vAlign w:val="center"/>
          </w:tcPr>
          <w:p w14:paraId="777BCC8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EF1138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D23FDD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C29B16D">
            <w:pPr>
              <w:spacing w:after="0" w:line="240" w:lineRule="auto"/>
              <w:ind w:left="135"/>
              <w:rPr>
                <w:rFonts w:ascii="Calibri" w:hAnsi="Calibri" w:eastAsia="Calibri" w:cs="Times New Roman"/>
              </w:rPr>
            </w:pPr>
            <w:r>
              <w:rPr>
                <w:rFonts w:ascii="Calibri" w:hAnsi="Calibri" w:eastAsia="Calibri" w:cs="Times New Roman"/>
              </w:rPr>
              <w:t>27.02</w:t>
            </w:r>
          </w:p>
        </w:tc>
        <w:tc>
          <w:tcPr>
            <w:tcW w:w="2875" w:type="dxa"/>
            <w:tcMar>
              <w:top w:w="50" w:type="dxa"/>
              <w:left w:w="100" w:type="dxa"/>
            </w:tcMar>
            <w:vAlign w:val="center"/>
          </w:tcPr>
          <w:p w14:paraId="60EF90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"https://m.edsoo.ru/835293b6"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62F66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07BDB4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68</w:t>
            </w:r>
          </w:p>
        </w:tc>
        <w:tc>
          <w:tcPr>
            <w:tcW w:w="4522" w:type="dxa"/>
            <w:tcMar>
              <w:top w:w="50" w:type="dxa"/>
              <w:left w:w="100" w:type="dxa"/>
            </w:tcMar>
            <w:vAlign w:val="center"/>
          </w:tcPr>
          <w:p w14:paraId="3FFBB4EC">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(виды транспорта)</w:t>
            </w:r>
          </w:p>
        </w:tc>
        <w:tc>
          <w:tcPr>
            <w:tcW w:w="1135" w:type="dxa"/>
            <w:tcMar>
              <w:top w:w="50" w:type="dxa"/>
              <w:left w:w="100" w:type="dxa"/>
            </w:tcMar>
            <w:vAlign w:val="center"/>
          </w:tcPr>
          <w:p w14:paraId="0CC2DDD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3577C6A">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1F0E25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C8A7FDA">
            <w:pPr>
              <w:spacing w:after="0" w:line="240" w:lineRule="auto"/>
              <w:ind w:left="135"/>
              <w:rPr>
                <w:rFonts w:ascii="Calibri" w:hAnsi="Calibri" w:eastAsia="Calibri" w:cs="Times New Roman"/>
              </w:rPr>
            </w:pPr>
            <w:r>
              <w:rPr>
                <w:rFonts w:ascii="Calibri" w:hAnsi="Calibri" w:eastAsia="Calibri" w:cs="Times New Roman"/>
              </w:rPr>
              <w:t>29.02</w:t>
            </w:r>
          </w:p>
        </w:tc>
        <w:tc>
          <w:tcPr>
            <w:tcW w:w="2875" w:type="dxa"/>
            <w:tcMar>
              <w:top w:w="50" w:type="dxa"/>
              <w:left w:w="100" w:type="dxa"/>
            </w:tcMar>
            <w:vAlign w:val="center"/>
          </w:tcPr>
          <w:p w14:paraId="13362D20">
            <w:pPr>
              <w:spacing w:after="0" w:line="240" w:lineRule="auto"/>
              <w:ind w:left="135"/>
              <w:rPr>
                <w:rFonts w:ascii="Calibri" w:hAnsi="Calibri" w:eastAsia="Calibri" w:cs="Times New Roman"/>
                <w:lang w:val="en-US"/>
              </w:rPr>
            </w:pPr>
          </w:p>
        </w:tc>
      </w:tr>
      <w:tr w14:paraId="22122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366909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69</w:t>
            </w:r>
          </w:p>
        </w:tc>
        <w:tc>
          <w:tcPr>
            <w:tcW w:w="4522" w:type="dxa"/>
            <w:tcMar>
              <w:top w:w="50" w:type="dxa"/>
              <w:left w:w="100" w:type="dxa"/>
            </w:tcMar>
            <w:vAlign w:val="center"/>
          </w:tcPr>
          <w:p w14:paraId="7061A5F7">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Описание родного города (села)</w:t>
            </w:r>
          </w:p>
        </w:tc>
        <w:tc>
          <w:tcPr>
            <w:tcW w:w="1135" w:type="dxa"/>
            <w:tcMar>
              <w:top w:w="50" w:type="dxa"/>
              <w:left w:w="100" w:type="dxa"/>
            </w:tcMar>
            <w:vAlign w:val="center"/>
          </w:tcPr>
          <w:p w14:paraId="03408E0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11FDCA1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1D81FA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DCFB94A">
            <w:pPr>
              <w:spacing w:after="0" w:line="240" w:lineRule="auto"/>
              <w:ind w:left="135"/>
              <w:rPr>
                <w:rFonts w:ascii="Calibri" w:hAnsi="Calibri" w:eastAsia="Calibri" w:cs="Times New Roman"/>
              </w:rPr>
            </w:pPr>
            <w:r>
              <w:rPr>
                <w:rFonts w:ascii="Calibri" w:hAnsi="Calibri" w:eastAsia="Calibri" w:cs="Times New Roman"/>
              </w:rPr>
              <w:t>2.03</w:t>
            </w:r>
          </w:p>
        </w:tc>
        <w:tc>
          <w:tcPr>
            <w:tcW w:w="2875" w:type="dxa"/>
            <w:tcMar>
              <w:top w:w="50" w:type="dxa"/>
              <w:left w:w="100" w:type="dxa"/>
            </w:tcMar>
            <w:vAlign w:val="center"/>
          </w:tcPr>
          <w:p w14:paraId="1F792CB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"https://m.edsoo.ru/8352905a"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/8352905</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627BC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926D7E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70</w:t>
            </w:r>
          </w:p>
        </w:tc>
        <w:tc>
          <w:tcPr>
            <w:tcW w:w="4522" w:type="dxa"/>
            <w:tcMar>
              <w:top w:w="50" w:type="dxa"/>
              <w:left w:w="100" w:type="dxa"/>
            </w:tcMar>
            <w:vAlign w:val="center"/>
          </w:tcPr>
          <w:p w14:paraId="25909C3F">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(ориентируемся по карте)</w:t>
            </w:r>
          </w:p>
        </w:tc>
        <w:tc>
          <w:tcPr>
            <w:tcW w:w="1135" w:type="dxa"/>
            <w:tcMar>
              <w:top w:w="50" w:type="dxa"/>
              <w:left w:w="100" w:type="dxa"/>
            </w:tcMar>
            <w:vAlign w:val="center"/>
          </w:tcPr>
          <w:p w14:paraId="66519A4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0BCC622">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DA57F3C">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FADEB03">
            <w:pPr>
              <w:spacing w:after="0" w:line="240" w:lineRule="auto"/>
              <w:ind w:left="135"/>
              <w:rPr>
                <w:rFonts w:ascii="Calibri" w:hAnsi="Calibri" w:eastAsia="Calibri" w:cs="Times New Roman"/>
              </w:rPr>
            </w:pPr>
            <w:r>
              <w:rPr>
                <w:rFonts w:ascii="Calibri" w:hAnsi="Calibri" w:eastAsia="Calibri" w:cs="Times New Roman"/>
              </w:rPr>
              <w:t>5.03</w:t>
            </w:r>
          </w:p>
        </w:tc>
        <w:tc>
          <w:tcPr>
            <w:tcW w:w="2875" w:type="dxa"/>
            <w:tcMar>
              <w:top w:w="50" w:type="dxa"/>
              <w:left w:w="100" w:type="dxa"/>
            </w:tcMar>
            <w:vAlign w:val="center"/>
          </w:tcPr>
          <w:p w14:paraId="097A3D33">
            <w:pPr>
              <w:spacing w:after="0" w:line="240" w:lineRule="auto"/>
              <w:ind w:left="135"/>
              <w:rPr>
                <w:rFonts w:ascii="Calibri" w:hAnsi="Calibri" w:eastAsia="Calibri" w:cs="Times New Roman"/>
                <w:lang w:val="en-US"/>
              </w:rPr>
            </w:pPr>
          </w:p>
        </w:tc>
      </w:tr>
      <w:tr w14:paraId="088F3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6A8578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71</w:t>
            </w:r>
          </w:p>
        </w:tc>
        <w:tc>
          <w:tcPr>
            <w:tcW w:w="4522" w:type="dxa"/>
            <w:tcMar>
              <w:top w:w="50" w:type="dxa"/>
              <w:left w:w="100" w:type="dxa"/>
            </w:tcMar>
            <w:vAlign w:val="center"/>
          </w:tcPr>
          <w:p w14:paraId="55DABFFA">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(договариваемся о встрече)</w:t>
            </w:r>
          </w:p>
        </w:tc>
        <w:tc>
          <w:tcPr>
            <w:tcW w:w="1135" w:type="dxa"/>
            <w:tcMar>
              <w:top w:w="50" w:type="dxa"/>
              <w:left w:w="100" w:type="dxa"/>
            </w:tcMar>
            <w:vAlign w:val="center"/>
          </w:tcPr>
          <w:p w14:paraId="5121EF7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340934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240485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CF03C19">
            <w:pPr>
              <w:spacing w:after="0" w:line="240" w:lineRule="auto"/>
              <w:ind w:left="135"/>
              <w:rPr>
                <w:rFonts w:ascii="Calibri" w:hAnsi="Calibri" w:eastAsia="Calibri" w:cs="Times New Roman"/>
              </w:rPr>
            </w:pPr>
            <w:r>
              <w:rPr>
                <w:rFonts w:ascii="Calibri" w:hAnsi="Calibri" w:eastAsia="Calibri" w:cs="Times New Roman"/>
              </w:rPr>
              <w:t>7.03</w:t>
            </w:r>
          </w:p>
        </w:tc>
        <w:tc>
          <w:tcPr>
            <w:tcW w:w="2875" w:type="dxa"/>
            <w:tcMar>
              <w:top w:w="50" w:type="dxa"/>
              <w:left w:w="100" w:type="dxa"/>
            </w:tcMar>
            <w:vAlign w:val="center"/>
          </w:tcPr>
          <w:p w14:paraId="7AE8EC50">
            <w:pPr>
              <w:spacing w:after="0" w:line="240" w:lineRule="auto"/>
              <w:ind w:left="135"/>
              <w:rPr>
                <w:rFonts w:ascii="Calibri" w:hAnsi="Calibri" w:eastAsia="Calibri" w:cs="Times New Roman"/>
                <w:lang w:val="en-US"/>
              </w:rPr>
            </w:pPr>
          </w:p>
        </w:tc>
      </w:tr>
      <w:tr w14:paraId="2D456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DD0649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72</w:t>
            </w:r>
          </w:p>
        </w:tc>
        <w:tc>
          <w:tcPr>
            <w:tcW w:w="4522" w:type="dxa"/>
            <w:tcMar>
              <w:top w:w="50" w:type="dxa"/>
              <w:left w:w="100" w:type="dxa"/>
            </w:tcMar>
            <w:vAlign w:val="center"/>
          </w:tcPr>
          <w:p w14:paraId="65C8147A">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(договариваемся о встрече)</w:t>
            </w:r>
          </w:p>
        </w:tc>
        <w:tc>
          <w:tcPr>
            <w:tcW w:w="1135" w:type="dxa"/>
            <w:tcMar>
              <w:top w:w="50" w:type="dxa"/>
              <w:left w:w="100" w:type="dxa"/>
            </w:tcMar>
            <w:vAlign w:val="center"/>
          </w:tcPr>
          <w:p w14:paraId="582801C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784C89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1DA02C5">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0D1688A">
            <w:pPr>
              <w:spacing w:after="0" w:line="240" w:lineRule="auto"/>
              <w:ind w:left="135"/>
              <w:rPr>
                <w:rFonts w:ascii="Calibri" w:hAnsi="Calibri" w:eastAsia="Calibri" w:cs="Times New Roman"/>
              </w:rPr>
            </w:pPr>
            <w:r>
              <w:rPr>
                <w:rFonts w:ascii="Calibri" w:hAnsi="Calibri" w:eastAsia="Calibri" w:cs="Times New Roman"/>
              </w:rPr>
              <w:t>9.03</w:t>
            </w:r>
          </w:p>
        </w:tc>
        <w:tc>
          <w:tcPr>
            <w:tcW w:w="2875" w:type="dxa"/>
            <w:tcMar>
              <w:top w:w="50" w:type="dxa"/>
              <w:left w:w="100" w:type="dxa"/>
            </w:tcMar>
            <w:vAlign w:val="center"/>
          </w:tcPr>
          <w:p w14:paraId="583C92C7">
            <w:pPr>
              <w:spacing w:after="0" w:line="240" w:lineRule="auto"/>
              <w:ind w:left="135"/>
              <w:rPr>
                <w:rFonts w:ascii="Calibri" w:hAnsi="Calibri" w:eastAsia="Calibri" w:cs="Times New Roman"/>
                <w:lang w:val="en-US"/>
              </w:rPr>
            </w:pPr>
          </w:p>
        </w:tc>
      </w:tr>
      <w:tr w14:paraId="1FD47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B1219A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73</w:t>
            </w:r>
          </w:p>
        </w:tc>
        <w:tc>
          <w:tcPr>
            <w:tcW w:w="4522" w:type="dxa"/>
            <w:tcMar>
              <w:top w:w="50" w:type="dxa"/>
              <w:left w:w="100" w:type="dxa"/>
            </w:tcMar>
            <w:vAlign w:val="center"/>
          </w:tcPr>
          <w:p w14:paraId="6AE42FBA">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(заказ по телефону, через интернет)</w:t>
            </w:r>
          </w:p>
        </w:tc>
        <w:tc>
          <w:tcPr>
            <w:tcW w:w="1135" w:type="dxa"/>
            <w:tcMar>
              <w:top w:w="50" w:type="dxa"/>
              <w:left w:w="100" w:type="dxa"/>
            </w:tcMar>
            <w:vAlign w:val="center"/>
          </w:tcPr>
          <w:p w14:paraId="019ED38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26DAE2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0EB9202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282C098">
            <w:pPr>
              <w:spacing w:after="0" w:line="240" w:lineRule="auto"/>
              <w:ind w:left="135"/>
              <w:rPr>
                <w:rFonts w:ascii="Calibri" w:hAnsi="Calibri" w:eastAsia="Calibri" w:cs="Times New Roman"/>
              </w:rPr>
            </w:pPr>
            <w:r>
              <w:rPr>
                <w:rFonts w:ascii="Calibri" w:hAnsi="Calibri" w:eastAsia="Calibri" w:cs="Times New Roman"/>
              </w:rPr>
              <w:t>12.03</w:t>
            </w:r>
          </w:p>
        </w:tc>
        <w:tc>
          <w:tcPr>
            <w:tcW w:w="2875" w:type="dxa"/>
            <w:tcMar>
              <w:top w:w="50" w:type="dxa"/>
              <w:left w:w="100" w:type="dxa"/>
            </w:tcMar>
            <w:vAlign w:val="center"/>
          </w:tcPr>
          <w:p w14:paraId="04225F9D">
            <w:pPr>
              <w:spacing w:after="0" w:line="240" w:lineRule="auto"/>
              <w:ind w:left="135"/>
              <w:rPr>
                <w:rFonts w:ascii="Calibri" w:hAnsi="Calibri" w:eastAsia="Calibri" w:cs="Times New Roman"/>
                <w:lang w:val="en-US"/>
              </w:rPr>
            </w:pPr>
          </w:p>
        </w:tc>
      </w:tr>
      <w:tr w14:paraId="76136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8D4149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74</w:t>
            </w:r>
          </w:p>
        </w:tc>
        <w:tc>
          <w:tcPr>
            <w:tcW w:w="4522" w:type="dxa"/>
            <w:tcMar>
              <w:top w:w="50" w:type="dxa"/>
              <w:left w:w="100" w:type="dxa"/>
            </w:tcMar>
            <w:vAlign w:val="center"/>
          </w:tcPr>
          <w:p w14:paraId="65217871">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(прошлое)</w:t>
            </w:r>
          </w:p>
        </w:tc>
        <w:tc>
          <w:tcPr>
            <w:tcW w:w="1135" w:type="dxa"/>
            <w:tcMar>
              <w:top w:w="50" w:type="dxa"/>
              <w:left w:w="100" w:type="dxa"/>
            </w:tcMar>
            <w:vAlign w:val="center"/>
          </w:tcPr>
          <w:p w14:paraId="6A9791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9D1D0C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635A2B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911F447">
            <w:pPr>
              <w:spacing w:after="0" w:line="240" w:lineRule="auto"/>
              <w:ind w:left="135"/>
              <w:rPr>
                <w:rFonts w:ascii="Calibri" w:hAnsi="Calibri" w:eastAsia="Calibri" w:cs="Times New Roman"/>
              </w:rPr>
            </w:pPr>
            <w:r>
              <w:rPr>
                <w:rFonts w:ascii="Calibri" w:hAnsi="Calibri" w:eastAsia="Calibri" w:cs="Times New Roman"/>
              </w:rPr>
              <w:t>14.03</w:t>
            </w:r>
          </w:p>
        </w:tc>
        <w:tc>
          <w:tcPr>
            <w:tcW w:w="2875" w:type="dxa"/>
            <w:tcMar>
              <w:top w:w="50" w:type="dxa"/>
              <w:left w:w="100" w:type="dxa"/>
            </w:tcMar>
            <w:vAlign w:val="center"/>
          </w:tcPr>
          <w:p w14:paraId="5F9811C7">
            <w:pPr>
              <w:spacing w:after="0" w:line="240" w:lineRule="auto"/>
              <w:ind w:left="135"/>
              <w:rPr>
                <w:rFonts w:ascii="Calibri" w:hAnsi="Calibri" w:eastAsia="Calibri" w:cs="Times New Roman"/>
                <w:lang w:val="en-US"/>
              </w:rPr>
            </w:pPr>
          </w:p>
        </w:tc>
      </w:tr>
      <w:tr w14:paraId="1C94E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FB48FD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75</w:t>
            </w:r>
          </w:p>
        </w:tc>
        <w:tc>
          <w:tcPr>
            <w:tcW w:w="4522" w:type="dxa"/>
            <w:tcMar>
              <w:top w:w="50" w:type="dxa"/>
              <w:left w:w="100" w:type="dxa"/>
            </w:tcMar>
            <w:vAlign w:val="center"/>
          </w:tcPr>
          <w:p w14:paraId="77FA508D">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(учреждения и здания)</w:t>
            </w:r>
          </w:p>
        </w:tc>
        <w:tc>
          <w:tcPr>
            <w:tcW w:w="1135" w:type="dxa"/>
            <w:tcMar>
              <w:top w:w="50" w:type="dxa"/>
              <w:left w:w="100" w:type="dxa"/>
            </w:tcMar>
            <w:vAlign w:val="center"/>
          </w:tcPr>
          <w:p w14:paraId="241EB25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E37821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1A9A64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28E88AE">
            <w:pPr>
              <w:spacing w:after="0" w:line="240" w:lineRule="auto"/>
              <w:ind w:left="135"/>
              <w:rPr>
                <w:rFonts w:ascii="Calibri" w:hAnsi="Calibri" w:eastAsia="Calibri" w:cs="Times New Roman"/>
              </w:rPr>
            </w:pPr>
            <w:r>
              <w:rPr>
                <w:rFonts w:ascii="Calibri" w:hAnsi="Calibri" w:eastAsia="Calibri" w:cs="Times New Roman"/>
              </w:rPr>
              <w:t>16.03</w:t>
            </w:r>
          </w:p>
        </w:tc>
        <w:tc>
          <w:tcPr>
            <w:tcW w:w="2875" w:type="dxa"/>
            <w:tcMar>
              <w:top w:w="50" w:type="dxa"/>
              <w:left w:w="100" w:type="dxa"/>
            </w:tcMar>
            <w:vAlign w:val="center"/>
          </w:tcPr>
          <w:p w14:paraId="07460656">
            <w:pPr>
              <w:spacing w:after="0" w:line="240" w:lineRule="auto"/>
              <w:ind w:left="135"/>
              <w:rPr>
                <w:rFonts w:ascii="Calibri" w:hAnsi="Calibri" w:eastAsia="Calibri" w:cs="Times New Roman"/>
                <w:lang w:val="en-US"/>
              </w:rPr>
            </w:pPr>
          </w:p>
        </w:tc>
      </w:tr>
      <w:tr w14:paraId="0F4AF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757C70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76</w:t>
            </w:r>
          </w:p>
        </w:tc>
        <w:tc>
          <w:tcPr>
            <w:tcW w:w="4522" w:type="dxa"/>
            <w:tcMar>
              <w:top w:w="50" w:type="dxa"/>
              <w:left w:w="100" w:type="dxa"/>
            </w:tcMar>
            <w:vAlign w:val="center"/>
          </w:tcPr>
          <w:p w14:paraId="5BB326D6">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(служба потерянных вещей)</w:t>
            </w:r>
          </w:p>
        </w:tc>
        <w:tc>
          <w:tcPr>
            <w:tcW w:w="1135" w:type="dxa"/>
            <w:tcMar>
              <w:top w:w="50" w:type="dxa"/>
              <w:left w:w="100" w:type="dxa"/>
            </w:tcMar>
            <w:vAlign w:val="center"/>
          </w:tcPr>
          <w:p w14:paraId="4FDBD0F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E2DDCB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8E73BE5">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F627123">
            <w:pPr>
              <w:spacing w:after="0" w:line="240" w:lineRule="auto"/>
              <w:rPr>
                <w:rFonts w:ascii="Calibri" w:hAnsi="Calibri" w:eastAsia="Calibri" w:cs="Times New Roman"/>
              </w:rPr>
            </w:pPr>
            <w:r>
              <w:rPr>
                <w:rFonts w:ascii="Calibri" w:hAnsi="Calibri" w:eastAsia="Calibri" w:cs="Times New Roman"/>
              </w:rPr>
              <w:t>19.03</w:t>
            </w:r>
          </w:p>
        </w:tc>
        <w:tc>
          <w:tcPr>
            <w:tcW w:w="2875" w:type="dxa"/>
            <w:tcMar>
              <w:top w:w="50" w:type="dxa"/>
              <w:left w:w="100" w:type="dxa"/>
            </w:tcMar>
            <w:vAlign w:val="center"/>
          </w:tcPr>
          <w:p w14:paraId="0C3D38EE">
            <w:pPr>
              <w:spacing w:after="0" w:line="240" w:lineRule="auto"/>
              <w:ind w:left="135"/>
              <w:rPr>
                <w:rFonts w:ascii="Calibri" w:hAnsi="Calibri" w:eastAsia="Calibri" w:cs="Times New Roman"/>
                <w:lang w:val="en-US"/>
              </w:rPr>
            </w:pPr>
          </w:p>
        </w:tc>
      </w:tr>
      <w:tr w14:paraId="264D9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39E1CF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77</w:t>
            </w:r>
          </w:p>
        </w:tc>
        <w:tc>
          <w:tcPr>
            <w:tcW w:w="4522" w:type="dxa"/>
            <w:tcMar>
              <w:top w:w="50" w:type="dxa"/>
              <w:left w:w="100" w:type="dxa"/>
            </w:tcMar>
            <w:vAlign w:val="center"/>
          </w:tcPr>
          <w:p w14:paraId="47376440">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(куда пойти?)</w:t>
            </w:r>
          </w:p>
        </w:tc>
        <w:tc>
          <w:tcPr>
            <w:tcW w:w="1135" w:type="dxa"/>
            <w:tcMar>
              <w:top w:w="50" w:type="dxa"/>
              <w:left w:w="100" w:type="dxa"/>
            </w:tcMar>
            <w:vAlign w:val="center"/>
          </w:tcPr>
          <w:p w14:paraId="5B335AF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E527A3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779516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58E3905">
            <w:pPr>
              <w:spacing w:after="0" w:line="240" w:lineRule="auto"/>
              <w:ind w:left="135"/>
              <w:rPr>
                <w:rFonts w:ascii="Calibri" w:hAnsi="Calibri" w:eastAsia="Calibri" w:cs="Times New Roman"/>
              </w:rPr>
            </w:pPr>
            <w:r>
              <w:rPr>
                <w:rFonts w:ascii="Calibri" w:hAnsi="Calibri" w:eastAsia="Calibri" w:cs="Times New Roman"/>
              </w:rPr>
              <w:t>21.03</w:t>
            </w:r>
          </w:p>
        </w:tc>
        <w:tc>
          <w:tcPr>
            <w:tcW w:w="2875" w:type="dxa"/>
            <w:tcMar>
              <w:top w:w="50" w:type="dxa"/>
              <w:left w:w="100" w:type="dxa"/>
            </w:tcMar>
            <w:vAlign w:val="center"/>
          </w:tcPr>
          <w:p w14:paraId="0578B17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"https://m.edsoo.ru/83528eac"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/83528</w:t>
            </w:r>
            <w:r>
              <w:rPr>
                <w:rFonts w:ascii="Times New Roman" w:hAnsi="Times New Roman" w:eastAsia="Calibri" w:cs="Times New Roman"/>
                <w:color w:val="0000FF"/>
                <w:u w:val="single"/>
                <w:lang w:val="en-US"/>
              </w:rPr>
              <w:t>eac</w:t>
            </w:r>
            <w:r>
              <w:rPr>
                <w:rFonts w:ascii="Times New Roman" w:hAnsi="Times New Roman" w:eastAsia="Calibri" w:cs="Times New Roman"/>
                <w:color w:val="0000FF"/>
                <w:u w:val="single"/>
                <w:lang w:val="en-US"/>
              </w:rPr>
              <w:fldChar w:fldCharType="end"/>
            </w:r>
          </w:p>
        </w:tc>
      </w:tr>
      <w:tr w14:paraId="053E5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E03D37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78</w:t>
            </w:r>
          </w:p>
        </w:tc>
        <w:tc>
          <w:tcPr>
            <w:tcW w:w="4522" w:type="dxa"/>
            <w:tcMar>
              <w:top w:w="50" w:type="dxa"/>
              <w:left w:w="100" w:type="dxa"/>
            </w:tcMar>
            <w:vAlign w:val="center"/>
          </w:tcPr>
          <w:p w14:paraId="7EF6A482">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(правила поведения)</w:t>
            </w:r>
          </w:p>
        </w:tc>
        <w:tc>
          <w:tcPr>
            <w:tcW w:w="1135" w:type="dxa"/>
            <w:tcMar>
              <w:top w:w="50" w:type="dxa"/>
              <w:left w:w="100" w:type="dxa"/>
            </w:tcMar>
            <w:vAlign w:val="center"/>
          </w:tcPr>
          <w:p w14:paraId="14E4F73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6928490">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6A65C8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07FCED1">
            <w:pPr>
              <w:spacing w:after="0" w:line="240" w:lineRule="auto"/>
              <w:ind w:left="135"/>
              <w:rPr>
                <w:rFonts w:ascii="Calibri" w:hAnsi="Calibri" w:eastAsia="Calibri" w:cs="Times New Roman"/>
              </w:rPr>
            </w:pPr>
            <w:r>
              <w:rPr>
                <w:rFonts w:ascii="Calibri" w:hAnsi="Calibri" w:eastAsia="Calibri" w:cs="Times New Roman"/>
              </w:rPr>
              <w:t>2.04</w:t>
            </w:r>
          </w:p>
        </w:tc>
        <w:tc>
          <w:tcPr>
            <w:tcW w:w="2875" w:type="dxa"/>
            <w:tcMar>
              <w:top w:w="50" w:type="dxa"/>
              <w:left w:w="100" w:type="dxa"/>
            </w:tcMar>
            <w:vAlign w:val="center"/>
          </w:tcPr>
          <w:p w14:paraId="751CE11F">
            <w:pPr>
              <w:spacing w:after="0" w:line="240" w:lineRule="auto"/>
              <w:ind w:left="135"/>
              <w:rPr>
                <w:rFonts w:ascii="Calibri" w:hAnsi="Calibri" w:eastAsia="Calibri" w:cs="Times New Roman"/>
                <w:lang w:val="en-US"/>
              </w:rPr>
            </w:pPr>
          </w:p>
        </w:tc>
      </w:tr>
      <w:tr w14:paraId="677A0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9CA3CF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79</w:t>
            </w:r>
          </w:p>
        </w:tc>
        <w:tc>
          <w:tcPr>
            <w:tcW w:w="4522" w:type="dxa"/>
            <w:tcMar>
              <w:top w:w="50" w:type="dxa"/>
              <w:left w:w="100" w:type="dxa"/>
            </w:tcMar>
            <w:vAlign w:val="center"/>
          </w:tcPr>
          <w:p w14:paraId="42FDEA3C">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(следим за чистотой и порядком)</w:t>
            </w:r>
          </w:p>
        </w:tc>
        <w:tc>
          <w:tcPr>
            <w:tcW w:w="1135" w:type="dxa"/>
            <w:tcMar>
              <w:top w:w="50" w:type="dxa"/>
              <w:left w:w="100" w:type="dxa"/>
            </w:tcMar>
            <w:vAlign w:val="center"/>
          </w:tcPr>
          <w:p w14:paraId="44FE682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DBC86F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1DBE649">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658BB3A">
            <w:pPr>
              <w:spacing w:after="0" w:line="240" w:lineRule="auto"/>
              <w:ind w:left="135"/>
              <w:rPr>
                <w:rFonts w:ascii="Calibri" w:hAnsi="Calibri" w:eastAsia="Calibri" w:cs="Times New Roman"/>
              </w:rPr>
            </w:pPr>
            <w:r>
              <w:rPr>
                <w:rFonts w:ascii="Calibri" w:hAnsi="Calibri" w:eastAsia="Calibri" w:cs="Times New Roman"/>
              </w:rPr>
              <w:t>4.04</w:t>
            </w:r>
          </w:p>
        </w:tc>
        <w:tc>
          <w:tcPr>
            <w:tcW w:w="2875" w:type="dxa"/>
            <w:tcMar>
              <w:top w:w="50" w:type="dxa"/>
              <w:left w:w="100" w:type="dxa"/>
            </w:tcMar>
            <w:vAlign w:val="center"/>
          </w:tcPr>
          <w:p w14:paraId="5102A1E6">
            <w:pPr>
              <w:spacing w:after="0" w:line="240" w:lineRule="auto"/>
              <w:ind w:left="135"/>
              <w:rPr>
                <w:rFonts w:ascii="Calibri" w:hAnsi="Calibri" w:eastAsia="Calibri" w:cs="Times New Roman"/>
                <w:lang w:val="en-US"/>
              </w:rPr>
            </w:pPr>
          </w:p>
        </w:tc>
      </w:tr>
      <w:tr w14:paraId="244DE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BB152B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80</w:t>
            </w:r>
          </w:p>
        </w:tc>
        <w:tc>
          <w:tcPr>
            <w:tcW w:w="4522" w:type="dxa"/>
            <w:tcMar>
              <w:top w:w="50" w:type="dxa"/>
              <w:left w:w="100" w:type="dxa"/>
            </w:tcMar>
            <w:vAlign w:val="center"/>
          </w:tcPr>
          <w:p w14:paraId="1D4949B0">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(моя дача, дом в деревне)</w:t>
            </w:r>
          </w:p>
        </w:tc>
        <w:tc>
          <w:tcPr>
            <w:tcW w:w="1135" w:type="dxa"/>
            <w:tcMar>
              <w:top w:w="50" w:type="dxa"/>
              <w:left w:w="100" w:type="dxa"/>
            </w:tcMar>
            <w:vAlign w:val="center"/>
          </w:tcPr>
          <w:p w14:paraId="3B16040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0A78137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E920407">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F304D63">
            <w:pPr>
              <w:spacing w:after="0" w:line="240" w:lineRule="auto"/>
              <w:ind w:left="135"/>
              <w:rPr>
                <w:rFonts w:ascii="Calibri" w:hAnsi="Calibri" w:eastAsia="Calibri" w:cs="Times New Roman"/>
              </w:rPr>
            </w:pPr>
            <w:r>
              <w:rPr>
                <w:rFonts w:ascii="Calibri" w:hAnsi="Calibri" w:eastAsia="Calibri" w:cs="Times New Roman"/>
              </w:rPr>
              <w:t>6.04</w:t>
            </w:r>
          </w:p>
        </w:tc>
        <w:tc>
          <w:tcPr>
            <w:tcW w:w="2875" w:type="dxa"/>
            <w:tcMar>
              <w:top w:w="50" w:type="dxa"/>
              <w:left w:w="100" w:type="dxa"/>
            </w:tcMar>
            <w:vAlign w:val="center"/>
          </w:tcPr>
          <w:p w14:paraId="13A45AC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"https://m.edsoo.ru/83529208"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/83529208</w:t>
            </w:r>
            <w:r>
              <w:rPr>
                <w:rFonts w:ascii="Times New Roman" w:hAnsi="Times New Roman" w:eastAsia="Calibri" w:cs="Times New Roman"/>
                <w:color w:val="0000FF"/>
                <w:u w:val="single"/>
              </w:rPr>
              <w:fldChar w:fldCharType="end"/>
            </w:r>
          </w:p>
        </w:tc>
      </w:tr>
      <w:tr w14:paraId="68C4D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1F69B3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81</w:t>
            </w:r>
          </w:p>
        </w:tc>
        <w:tc>
          <w:tcPr>
            <w:tcW w:w="4522" w:type="dxa"/>
            <w:tcMar>
              <w:top w:w="50" w:type="dxa"/>
              <w:left w:w="100" w:type="dxa"/>
            </w:tcMar>
            <w:vAlign w:val="center"/>
          </w:tcPr>
          <w:p w14:paraId="711641E7">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темем "Жизнь в городе и сельской местности. Описание родного города (села). Транспорт"</w:t>
            </w:r>
          </w:p>
        </w:tc>
        <w:tc>
          <w:tcPr>
            <w:tcW w:w="1135" w:type="dxa"/>
            <w:tcMar>
              <w:top w:w="50" w:type="dxa"/>
              <w:left w:w="100" w:type="dxa"/>
            </w:tcMar>
            <w:vAlign w:val="center"/>
          </w:tcPr>
          <w:p w14:paraId="1F5F4A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A75FA8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55329CF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A7693C1">
            <w:pPr>
              <w:spacing w:after="0" w:line="240" w:lineRule="auto"/>
              <w:ind w:left="135"/>
              <w:rPr>
                <w:rFonts w:ascii="Calibri" w:hAnsi="Calibri" w:eastAsia="Calibri" w:cs="Times New Roman"/>
              </w:rPr>
            </w:pPr>
            <w:r>
              <w:rPr>
                <w:rFonts w:ascii="Calibri" w:hAnsi="Calibri" w:eastAsia="Calibri" w:cs="Times New Roman"/>
              </w:rPr>
              <w:t>9.04</w:t>
            </w:r>
          </w:p>
        </w:tc>
        <w:tc>
          <w:tcPr>
            <w:tcW w:w="2875" w:type="dxa"/>
            <w:tcMar>
              <w:top w:w="50" w:type="dxa"/>
              <w:left w:w="100" w:type="dxa"/>
            </w:tcMar>
            <w:vAlign w:val="center"/>
          </w:tcPr>
          <w:p w14:paraId="4BAC611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"https://m.edsoo.ru/83528cea"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/83528</w:t>
            </w:r>
            <w:r>
              <w:rPr>
                <w:rFonts w:ascii="Times New Roman" w:hAnsi="Times New Roman" w:eastAsia="Calibri" w:cs="Times New Roman"/>
                <w:color w:val="0000FF"/>
                <w:u w:val="single"/>
                <w:lang w:val="en-US"/>
              </w:rPr>
              <w:t>cea</w:t>
            </w:r>
            <w:r>
              <w:rPr>
                <w:rFonts w:ascii="Times New Roman" w:hAnsi="Times New Roman" w:eastAsia="Calibri" w:cs="Times New Roman"/>
                <w:color w:val="0000FF"/>
                <w:u w:val="single"/>
                <w:lang w:val="en-US"/>
              </w:rPr>
              <w:fldChar w:fldCharType="end"/>
            </w:r>
          </w:p>
        </w:tc>
      </w:tr>
      <w:tr w14:paraId="2E377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E273EC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82</w:t>
            </w:r>
          </w:p>
        </w:tc>
        <w:tc>
          <w:tcPr>
            <w:tcW w:w="4522" w:type="dxa"/>
            <w:tcMar>
              <w:top w:w="50" w:type="dxa"/>
              <w:left w:w="100" w:type="dxa"/>
            </w:tcMar>
            <w:vAlign w:val="center"/>
          </w:tcPr>
          <w:p w14:paraId="6244F74B">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eastAsia="Calibri" w:cs="Times New Roman"/>
                <w:color w:val="000000"/>
                <w:lang w:val="en-US"/>
              </w:rPr>
              <w:t>Описание родного города (села). Транспорт"</w:t>
            </w:r>
          </w:p>
        </w:tc>
        <w:tc>
          <w:tcPr>
            <w:tcW w:w="1135" w:type="dxa"/>
            <w:tcMar>
              <w:top w:w="50" w:type="dxa"/>
              <w:left w:w="100" w:type="dxa"/>
            </w:tcMar>
            <w:vAlign w:val="center"/>
          </w:tcPr>
          <w:p w14:paraId="2948CDA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669CE68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7DEB24E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A46B9C8">
            <w:pPr>
              <w:spacing w:after="0" w:line="240" w:lineRule="auto"/>
              <w:ind w:left="135"/>
              <w:rPr>
                <w:rFonts w:ascii="Calibri" w:hAnsi="Calibri" w:eastAsia="Calibri" w:cs="Times New Roman"/>
              </w:rPr>
            </w:pPr>
            <w:r>
              <w:rPr>
                <w:rFonts w:ascii="Calibri" w:hAnsi="Calibri" w:eastAsia="Calibri" w:cs="Times New Roman"/>
              </w:rPr>
              <w:t>11.04</w:t>
            </w:r>
          </w:p>
        </w:tc>
        <w:tc>
          <w:tcPr>
            <w:tcW w:w="2875" w:type="dxa"/>
            <w:tcMar>
              <w:top w:w="50" w:type="dxa"/>
              <w:left w:w="100" w:type="dxa"/>
            </w:tcMar>
            <w:vAlign w:val="center"/>
          </w:tcPr>
          <w:p w14:paraId="570A1FD7">
            <w:pPr>
              <w:spacing w:after="0" w:line="240" w:lineRule="auto"/>
              <w:ind w:left="135"/>
              <w:rPr>
                <w:rFonts w:ascii="Calibri" w:hAnsi="Calibri" w:eastAsia="Calibri" w:cs="Times New Roman"/>
                <w:lang w:val="en-US"/>
              </w:rPr>
            </w:pPr>
          </w:p>
        </w:tc>
      </w:tr>
      <w:tr w14:paraId="3D486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8F5FD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83</w:t>
            </w:r>
          </w:p>
        </w:tc>
        <w:tc>
          <w:tcPr>
            <w:tcW w:w="4522" w:type="dxa"/>
            <w:tcMar>
              <w:top w:w="50" w:type="dxa"/>
              <w:left w:w="100" w:type="dxa"/>
            </w:tcMar>
            <w:vAlign w:val="center"/>
          </w:tcPr>
          <w:p w14:paraId="3E8AF99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Родная страна и страна (страны) изучаемого языка. </w:t>
            </w:r>
            <w:r>
              <w:rPr>
                <w:rFonts w:ascii="Times New Roman" w:hAnsi="Times New Roman" w:eastAsia="Calibri" w:cs="Times New Roman"/>
                <w:color w:val="000000"/>
                <w:lang w:val="en-US"/>
              </w:rPr>
              <w:t>(страны, национальности)</w:t>
            </w:r>
          </w:p>
        </w:tc>
        <w:tc>
          <w:tcPr>
            <w:tcW w:w="1135" w:type="dxa"/>
            <w:tcMar>
              <w:top w:w="50" w:type="dxa"/>
              <w:left w:w="100" w:type="dxa"/>
            </w:tcMar>
            <w:vAlign w:val="center"/>
          </w:tcPr>
          <w:p w14:paraId="103C294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73144885">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30091C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9245C0C">
            <w:pPr>
              <w:spacing w:after="0" w:line="240" w:lineRule="auto"/>
              <w:ind w:left="135"/>
              <w:rPr>
                <w:rFonts w:ascii="Calibri" w:hAnsi="Calibri" w:eastAsia="Calibri" w:cs="Times New Roman"/>
              </w:rPr>
            </w:pPr>
            <w:r>
              <w:rPr>
                <w:rFonts w:ascii="Calibri" w:hAnsi="Calibri" w:eastAsia="Calibri" w:cs="Times New Roman"/>
              </w:rPr>
              <w:t>13.04</w:t>
            </w:r>
          </w:p>
        </w:tc>
        <w:tc>
          <w:tcPr>
            <w:tcW w:w="2875" w:type="dxa"/>
            <w:tcMar>
              <w:top w:w="50" w:type="dxa"/>
              <w:left w:w="100" w:type="dxa"/>
            </w:tcMar>
            <w:vAlign w:val="center"/>
          </w:tcPr>
          <w:p w14:paraId="787F8326">
            <w:pPr>
              <w:spacing w:after="0" w:line="240" w:lineRule="auto"/>
              <w:ind w:left="135"/>
              <w:rPr>
                <w:rFonts w:ascii="Calibri" w:hAnsi="Calibri" w:eastAsia="Calibri" w:cs="Times New Roman"/>
                <w:lang w:val="en-US"/>
              </w:rPr>
            </w:pPr>
          </w:p>
        </w:tc>
      </w:tr>
      <w:tr w14:paraId="6083F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DEC82E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84</w:t>
            </w:r>
          </w:p>
        </w:tc>
        <w:tc>
          <w:tcPr>
            <w:tcW w:w="4522" w:type="dxa"/>
            <w:tcMar>
              <w:top w:w="50" w:type="dxa"/>
              <w:left w:w="100" w:type="dxa"/>
            </w:tcMar>
            <w:vAlign w:val="center"/>
          </w:tcPr>
          <w:p w14:paraId="28AA9CE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Родная страна и страна (страны) изучаемого языка. </w:t>
            </w:r>
            <w:r>
              <w:rPr>
                <w:rFonts w:ascii="Times New Roman" w:hAnsi="Times New Roman" w:eastAsia="Calibri" w:cs="Times New Roman"/>
                <w:color w:val="000000"/>
                <w:lang w:val="en-US"/>
              </w:rPr>
              <w:t>(географическое положение)</w:t>
            </w:r>
          </w:p>
        </w:tc>
        <w:tc>
          <w:tcPr>
            <w:tcW w:w="1135" w:type="dxa"/>
            <w:tcMar>
              <w:top w:w="50" w:type="dxa"/>
              <w:left w:w="100" w:type="dxa"/>
            </w:tcMar>
            <w:vAlign w:val="center"/>
          </w:tcPr>
          <w:p w14:paraId="6D018F8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751A01EB">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9C5EF2B">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7419DB0">
            <w:pPr>
              <w:spacing w:after="0" w:line="240" w:lineRule="auto"/>
              <w:ind w:left="135"/>
              <w:rPr>
                <w:rFonts w:ascii="Calibri" w:hAnsi="Calibri" w:eastAsia="Calibri" w:cs="Times New Roman"/>
              </w:rPr>
            </w:pPr>
            <w:r>
              <w:rPr>
                <w:rFonts w:ascii="Calibri" w:hAnsi="Calibri" w:eastAsia="Calibri" w:cs="Times New Roman"/>
              </w:rPr>
              <w:t>16.04</w:t>
            </w:r>
          </w:p>
        </w:tc>
        <w:tc>
          <w:tcPr>
            <w:tcW w:w="2875" w:type="dxa"/>
            <w:tcMar>
              <w:top w:w="50" w:type="dxa"/>
              <w:left w:w="100" w:type="dxa"/>
            </w:tcMar>
            <w:vAlign w:val="center"/>
          </w:tcPr>
          <w:p w14:paraId="730A9DFA">
            <w:pPr>
              <w:spacing w:after="0" w:line="240" w:lineRule="auto"/>
              <w:ind w:left="135"/>
              <w:rPr>
                <w:rFonts w:ascii="Calibri" w:hAnsi="Calibri" w:eastAsia="Calibri" w:cs="Times New Roman"/>
                <w:lang w:val="en-US"/>
              </w:rPr>
            </w:pPr>
          </w:p>
        </w:tc>
      </w:tr>
      <w:tr w14:paraId="762A9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F21CB1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85</w:t>
            </w:r>
          </w:p>
        </w:tc>
        <w:tc>
          <w:tcPr>
            <w:tcW w:w="4522" w:type="dxa"/>
            <w:tcMar>
              <w:top w:w="50" w:type="dxa"/>
              <w:left w:w="100" w:type="dxa"/>
            </w:tcMar>
            <w:vAlign w:val="center"/>
          </w:tcPr>
          <w:p w14:paraId="5228BC28">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(флаги)</w:t>
            </w:r>
          </w:p>
        </w:tc>
        <w:tc>
          <w:tcPr>
            <w:tcW w:w="1135" w:type="dxa"/>
            <w:tcMar>
              <w:top w:w="50" w:type="dxa"/>
              <w:left w:w="100" w:type="dxa"/>
            </w:tcMar>
            <w:vAlign w:val="center"/>
          </w:tcPr>
          <w:p w14:paraId="347D135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4C3BCF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620897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327757C">
            <w:pPr>
              <w:spacing w:after="0" w:line="240" w:lineRule="auto"/>
              <w:ind w:left="135"/>
              <w:rPr>
                <w:rFonts w:ascii="Calibri" w:hAnsi="Calibri" w:eastAsia="Calibri" w:cs="Times New Roman"/>
              </w:rPr>
            </w:pPr>
            <w:r>
              <w:rPr>
                <w:rFonts w:ascii="Calibri" w:hAnsi="Calibri" w:eastAsia="Calibri" w:cs="Times New Roman"/>
              </w:rPr>
              <w:t>18.04</w:t>
            </w:r>
          </w:p>
        </w:tc>
        <w:tc>
          <w:tcPr>
            <w:tcW w:w="2875" w:type="dxa"/>
            <w:tcMar>
              <w:top w:w="50" w:type="dxa"/>
              <w:left w:w="100" w:type="dxa"/>
            </w:tcMar>
            <w:vAlign w:val="center"/>
          </w:tcPr>
          <w:p w14:paraId="3F658CB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"https://m.edsoo.ru/8352a05e"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05</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188B1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1C59F8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86</w:t>
            </w:r>
          </w:p>
        </w:tc>
        <w:tc>
          <w:tcPr>
            <w:tcW w:w="4522" w:type="dxa"/>
            <w:tcMar>
              <w:top w:w="50" w:type="dxa"/>
              <w:left w:w="100" w:type="dxa"/>
            </w:tcMar>
            <w:vAlign w:val="center"/>
          </w:tcPr>
          <w:p w14:paraId="166F8D31">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(достопримечательности)</w:t>
            </w:r>
          </w:p>
        </w:tc>
        <w:tc>
          <w:tcPr>
            <w:tcW w:w="1135" w:type="dxa"/>
            <w:tcMar>
              <w:top w:w="50" w:type="dxa"/>
              <w:left w:w="100" w:type="dxa"/>
            </w:tcMar>
            <w:vAlign w:val="center"/>
          </w:tcPr>
          <w:p w14:paraId="5398F83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6A2919CD">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7EC6B48">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234CC43">
            <w:pPr>
              <w:spacing w:after="0" w:line="240" w:lineRule="auto"/>
              <w:ind w:left="135"/>
              <w:rPr>
                <w:rFonts w:ascii="Calibri" w:hAnsi="Calibri" w:eastAsia="Calibri" w:cs="Times New Roman"/>
              </w:rPr>
            </w:pPr>
            <w:r>
              <w:rPr>
                <w:rFonts w:ascii="Calibri" w:hAnsi="Calibri" w:eastAsia="Calibri" w:cs="Times New Roman"/>
              </w:rPr>
              <w:t>20.04</w:t>
            </w:r>
          </w:p>
        </w:tc>
        <w:tc>
          <w:tcPr>
            <w:tcW w:w="2875" w:type="dxa"/>
            <w:tcMar>
              <w:top w:w="50" w:type="dxa"/>
              <w:left w:w="100" w:type="dxa"/>
            </w:tcMar>
            <w:vAlign w:val="center"/>
          </w:tcPr>
          <w:p w14:paraId="5ED0C7A2">
            <w:pPr>
              <w:spacing w:after="0" w:line="240" w:lineRule="auto"/>
              <w:ind w:left="135"/>
              <w:rPr>
                <w:rFonts w:ascii="Calibri" w:hAnsi="Calibri" w:eastAsia="Calibri" w:cs="Times New Roman"/>
              </w:rPr>
            </w:pP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"https://m.edsoo.ru/8352ab80"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"https://m.edsoo.ru/8352a824"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824</w:t>
            </w:r>
            <w:r>
              <w:rPr>
                <w:rFonts w:ascii="Times New Roman" w:hAnsi="Times New Roman" w:eastAsia="Calibri" w:cs="Times New Roman"/>
                <w:color w:val="0000FF"/>
                <w:u w:val="single"/>
              </w:rPr>
              <w:fldChar w:fldCharType="end"/>
            </w:r>
          </w:p>
        </w:tc>
      </w:tr>
      <w:tr w14:paraId="4BD21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1320AA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87</w:t>
            </w:r>
          </w:p>
        </w:tc>
        <w:tc>
          <w:tcPr>
            <w:tcW w:w="4522" w:type="dxa"/>
            <w:tcMar>
              <w:top w:w="50" w:type="dxa"/>
              <w:left w:w="100" w:type="dxa"/>
            </w:tcMar>
            <w:vAlign w:val="center"/>
          </w:tcPr>
          <w:p w14:paraId="24885DC0">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(тур по столице)</w:t>
            </w:r>
          </w:p>
        </w:tc>
        <w:tc>
          <w:tcPr>
            <w:tcW w:w="1135" w:type="dxa"/>
            <w:tcMar>
              <w:top w:w="50" w:type="dxa"/>
              <w:left w:w="100" w:type="dxa"/>
            </w:tcMar>
            <w:vAlign w:val="center"/>
          </w:tcPr>
          <w:p w14:paraId="2992039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7FD68F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3FC7943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9CB04FB">
            <w:pPr>
              <w:spacing w:after="0" w:line="240" w:lineRule="auto"/>
              <w:ind w:left="135"/>
              <w:rPr>
                <w:rFonts w:ascii="Calibri" w:hAnsi="Calibri" w:eastAsia="Calibri" w:cs="Times New Roman"/>
              </w:rPr>
            </w:pPr>
            <w:r>
              <w:rPr>
                <w:rFonts w:ascii="Calibri" w:hAnsi="Calibri" w:eastAsia="Calibri" w:cs="Times New Roman"/>
              </w:rPr>
              <w:t>23.04</w:t>
            </w:r>
          </w:p>
        </w:tc>
        <w:tc>
          <w:tcPr>
            <w:tcW w:w="2875" w:type="dxa"/>
            <w:tcMar>
              <w:top w:w="50" w:type="dxa"/>
              <w:left w:w="100" w:type="dxa"/>
            </w:tcMar>
            <w:vAlign w:val="center"/>
          </w:tcPr>
          <w:p w14:paraId="38B3B680">
            <w:pPr>
              <w:spacing w:after="0" w:line="240" w:lineRule="auto"/>
              <w:ind w:left="135"/>
              <w:rPr>
                <w:rFonts w:ascii="Calibri" w:hAnsi="Calibri" w:eastAsia="Calibri" w:cs="Times New Roman"/>
              </w:rPr>
            </w:pPr>
            <w:r>
              <w:fldChar w:fldCharType="begin"/>
            </w:r>
            <w:r>
              <w:instrText xml:space="preserve"> HYPERLINK "https://m.edsoo.ru/83529f00"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00</w:t>
            </w:r>
            <w:r>
              <w:rPr>
                <w:rFonts w:ascii="Times New Roman" w:hAnsi="Times New Roman" w:eastAsia="Calibri" w:cs="Times New Roman"/>
                <w:color w:val="0000FF"/>
                <w:u w:val="single"/>
              </w:rPr>
              <w:fldChar w:fldCharType="end"/>
            </w:r>
          </w:p>
        </w:tc>
      </w:tr>
      <w:tr w14:paraId="0FE60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F1914F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88</w:t>
            </w:r>
          </w:p>
        </w:tc>
        <w:tc>
          <w:tcPr>
            <w:tcW w:w="4522" w:type="dxa"/>
            <w:tcMar>
              <w:top w:w="50" w:type="dxa"/>
              <w:left w:w="100" w:type="dxa"/>
            </w:tcMar>
            <w:vAlign w:val="center"/>
          </w:tcPr>
          <w:p w14:paraId="26CCCA50">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(национальные особенности)</w:t>
            </w:r>
          </w:p>
        </w:tc>
        <w:tc>
          <w:tcPr>
            <w:tcW w:w="1135" w:type="dxa"/>
            <w:tcMar>
              <w:top w:w="50" w:type="dxa"/>
              <w:left w:w="100" w:type="dxa"/>
            </w:tcMar>
            <w:vAlign w:val="center"/>
          </w:tcPr>
          <w:p w14:paraId="3DCA5DD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4001899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5A90EB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AE640C0">
            <w:pPr>
              <w:spacing w:after="0" w:line="240" w:lineRule="auto"/>
              <w:ind w:left="135"/>
              <w:rPr>
                <w:rFonts w:ascii="Calibri" w:hAnsi="Calibri" w:eastAsia="Calibri" w:cs="Times New Roman"/>
              </w:rPr>
            </w:pPr>
            <w:r>
              <w:rPr>
                <w:rFonts w:ascii="Calibri" w:hAnsi="Calibri" w:eastAsia="Calibri" w:cs="Times New Roman"/>
              </w:rPr>
              <w:t>25.04</w:t>
            </w:r>
          </w:p>
        </w:tc>
        <w:tc>
          <w:tcPr>
            <w:tcW w:w="2875" w:type="dxa"/>
            <w:tcMar>
              <w:top w:w="50" w:type="dxa"/>
              <w:left w:w="100" w:type="dxa"/>
            </w:tcMar>
            <w:vAlign w:val="center"/>
          </w:tcPr>
          <w:p w14:paraId="1FD89F9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"https://m.edsoo.ru/8352ab80"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"https://m.edsoo.ru/8352a824"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824</w:t>
            </w:r>
            <w:r>
              <w:rPr>
                <w:rFonts w:ascii="Times New Roman" w:hAnsi="Times New Roman" w:eastAsia="Calibri" w:cs="Times New Roman"/>
                <w:color w:val="0000FF"/>
                <w:u w:val="single"/>
              </w:rPr>
              <w:fldChar w:fldCharType="end"/>
            </w:r>
          </w:p>
        </w:tc>
      </w:tr>
      <w:tr w14:paraId="22056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A62660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89</w:t>
            </w:r>
          </w:p>
        </w:tc>
        <w:tc>
          <w:tcPr>
            <w:tcW w:w="4522" w:type="dxa"/>
            <w:tcMar>
              <w:top w:w="50" w:type="dxa"/>
              <w:left w:w="100" w:type="dxa"/>
            </w:tcMar>
            <w:vAlign w:val="center"/>
          </w:tcPr>
          <w:p w14:paraId="0EEB4737">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(праздники)</w:t>
            </w:r>
          </w:p>
        </w:tc>
        <w:tc>
          <w:tcPr>
            <w:tcW w:w="1135" w:type="dxa"/>
            <w:tcMar>
              <w:top w:w="50" w:type="dxa"/>
              <w:left w:w="100" w:type="dxa"/>
            </w:tcMar>
            <w:vAlign w:val="center"/>
          </w:tcPr>
          <w:p w14:paraId="6C977C9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0046498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4338BF2">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8152A5B">
            <w:pPr>
              <w:spacing w:after="0" w:line="240" w:lineRule="auto"/>
              <w:ind w:left="135"/>
              <w:rPr>
                <w:rFonts w:ascii="Calibri" w:hAnsi="Calibri" w:eastAsia="Calibri" w:cs="Times New Roman"/>
              </w:rPr>
            </w:pPr>
            <w:r>
              <w:rPr>
                <w:rFonts w:ascii="Calibri" w:hAnsi="Calibri" w:eastAsia="Calibri" w:cs="Times New Roman"/>
              </w:rPr>
              <w:t>27.04</w:t>
            </w:r>
          </w:p>
        </w:tc>
        <w:tc>
          <w:tcPr>
            <w:tcW w:w="2875" w:type="dxa"/>
            <w:tcMar>
              <w:top w:w="50" w:type="dxa"/>
              <w:left w:w="100" w:type="dxa"/>
            </w:tcMar>
            <w:vAlign w:val="center"/>
          </w:tcPr>
          <w:p w14:paraId="1FA52150">
            <w:pPr>
              <w:spacing w:after="0" w:line="240" w:lineRule="auto"/>
              <w:ind w:left="135"/>
              <w:rPr>
                <w:rFonts w:ascii="Calibri" w:hAnsi="Calibri" w:eastAsia="Calibri" w:cs="Times New Roman"/>
                <w:lang w:val="en-US"/>
              </w:rPr>
            </w:pPr>
          </w:p>
        </w:tc>
      </w:tr>
      <w:tr w14:paraId="70085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38286B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90</w:t>
            </w:r>
          </w:p>
        </w:tc>
        <w:tc>
          <w:tcPr>
            <w:tcW w:w="4522" w:type="dxa"/>
            <w:tcMar>
              <w:top w:w="50" w:type="dxa"/>
              <w:left w:w="100" w:type="dxa"/>
            </w:tcMar>
            <w:vAlign w:val="center"/>
          </w:tcPr>
          <w:p w14:paraId="1ADCCB1F">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(празднуем вместе)</w:t>
            </w:r>
          </w:p>
        </w:tc>
        <w:tc>
          <w:tcPr>
            <w:tcW w:w="1135" w:type="dxa"/>
            <w:tcMar>
              <w:top w:w="50" w:type="dxa"/>
              <w:left w:w="100" w:type="dxa"/>
            </w:tcMar>
            <w:vAlign w:val="center"/>
          </w:tcPr>
          <w:p w14:paraId="28C5DB6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79D21F3">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2A0AC96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97DBDAC">
            <w:pPr>
              <w:spacing w:after="0" w:line="240" w:lineRule="auto"/>
              <w:ind w:left="135"/>
              <w:rPr>
                <w:rFonts w:ascii="Calibri" w:hAnsi="Calibri" w:eastAsia="Calibri" w:cs="Times New Roman"/>
              </w:rPr>
            </w:pPr>
            <w:r>
              <w:rPr>
                <w:rFonts w:ascii="Calibri" w:hAnsi="Calibri" w:eastAsia="Calibri" w:cs="Times New Roman"/>
              </w:rPr>
              <w:t>30.04</w:t>
            </w:r>
          </w:p>
        </w:tc>
        <w:tc>
          <w:tcPr>
            <w:tcW w:w="2875" w:type="dxa"/>
            <w:tcMar>
              <w:top w:w="50" w:type="dxa"/>
              <w:left w:w="100" w:type="dxa"/>
            </w:tcMar>
            <w:vAlign w:val="center"/>
          </w:tcPr>
          <w:p w14:paraId="47B9784B">
            <w:pPr>
              <w:spacing w:after="0" w:line="240" w:lineRule="auto"/>
              <w:ind w:left="135"/>
              <w:rPr>
                <w:rFonts w:ascii="Calibri" w:hAnsi="Calibri" w:eastAsia="Calibri" w:cs="Times New Roman"/>
                <w:lang w:val="en-US"/>
              </w:rPr>
            </w:pPr>
          </w:p>
        </w:tc>
      </w:tr>
      <w:tr w14:paraId="2190F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355A3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91</w:t>
            </w:r>
          </w:p>
        </w:tc>
        <w:tc>
          <w:tcPr>
            <w:tcW w:w="4522" w:type="dxa"/>
            <w:tcMar>
              <w:top w:w="50" w:type="dxa"/>
              <w:left w:w="100" w:type="dxa"/>
            </w:tcMar>
            <w:vAlign w:val="center"/>
          </w:tcPr>
          <w:p w14:paraId="26F417C6">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(фестивали)</w:t>
            </w:r>
          </w:p>
        </w:tc>
        <w:tc>
          <w:tcPr>
            <w:tcW w:w="1135" w:type="dxa"/>
            <w:tcMar>
              <w:top w:w="50" w:type="dxa"/>
              <w:left w:w="100" w:type="dxa"/>
            </w:tcMar>
            <w:vAlign w:val="center"/>
          </w:tcPr>
          <w:p w14:paraId="32BEC3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3222181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B3532B0">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4878795F">
            <w:pPr>
              <w:spacing w:after="0" w:line="240" w:lineRule="auto"/>
              <w:ind w:left="135"/>
              <w:rPr>
                <w:rFonts w:ascii="Calibri" w:hAnsi="Calibri" w:eastAsia="Calibri" w:cs="Times New Roman"/>
              </w:rPr>
            </w:pPr>
            <w:r>
              <w:rPr>
                <w:rFonts w:ascii="Calibri" w:hAnsi="Calibri" w:eastAsia="Calibri" w:cs="Times New Roman"/>
              </w:rPr>
              <w:t>2.05</w:t>
            </w:r>
          </w:p>
        </w:tc>
        <w:tc>
          <w:tcPr>
            <w:tcW w:w="2875" w:type="dxa"/>
            <w:tcMar>
              <w:top w:w="50" w:type="dxa"/>
              <w:left w:w="100" w:type="dxa"/>
            </w:tcMar>
            <w:vAlign w:val="center"/>
          </w:tcPr>
          <w:p w14:paraId="448763D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"https://m.edsoo.ru/8352ab80"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"https://m.edsoo.ru/8352a824"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824</w:t>
            </w:r>
            <w:r>
              <w:rPr>
                <w:rFonts w:ascii="Times New Roman" w:hAnsi="Times New Roman" w:eastAsia="Calibri" w:cs="Times New Roman"/>
                <w:color w:val="0000FF"/>
                <w:u w:val="single"/>
              </w:rPr>
              <w:fldChar w:fldCharType="end"/>
            </w:r>
          </w:p>
        </w:tc>
      </w:tr>
      <w:tr w14:paraId="389A4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0C2095B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92</w:t>
            </w:r>
          </w:p>
        </w:tc>
        <w:tc>
          <w:tcPr>
            <w:tcW w:w="4522" w:type="dxa"/>
            <w:tcMar>
              <w:top w:w="50" w:type="dxa"/>
              <w:left w:w="100" w:type="dxa"/>
            </w:tcMar>
            <w:vAlign w:val="center"/>
          </w:tcPr>
          <w:p w14:paraId="59E957F1">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Страна/страны изучаемого языка (архитектурные объекты)</w:t>
            </w:r>
          </w:p>
        </w:tc>
        <w:tc>
          <w:tcPr>
            <w:tcW w:w="1135" w:type="dxa"/>
            <w:tcMar>
              <w:top w:w="50" w:type="dxa"/>
              <w:left w:w="100" w:type="dxa"/>
            </w:tcMar>
            <w:vAlign w:val="center"/>
          </w:tcPr>
          <w:p w14:paraId="1B7135E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B2D78F8">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76C351B">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5EFA2D9C">
            <w:pPr>
              <w:spacing w:after="0" w:line="240" w:lineRule="auto"/>
              <w:ind w:left="135"/>
              <w:rPr>
                <w:rFonts w:ascii="Calibri" w:hAnsi="Calibri" w:eastAsia="Calibri" w:cs="Times New Roman"/>
              </w:rPr>
            </w:pPr>
            <w:r>
              <w:rPr>
                <w:rFonts w:ascii="Calibri" w:hAnsi="Calibri" w:eastAsia="Calibri" w:cs="Times New Roman"/>
              </w:rPr>
              <w:t>4.05</w:t>
            </w:r>
          </w:p>
        </w:tc>
        <w:tc>
          <w:tcPr>
            <w:tcW w:w="2875" w:type="dxa"/>
            <w:tcMar>
              <w:top w:w="50" w:type="dxa"/>
              <w:left w:w="100" w:type="dxa"/>
            </w:tcMar>
            <w:vAlign w:val="center"/>
          </w:tcPr>
          <w:p w14:paraId="0FB5441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"https://m.edsoo.ru/8352ab80"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"https://m.edsoo.ru/8352a824"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824</w:t>
            </w:r>
            <w:r>
              <w:rPr>
                <w:rFonts w:ascii="Times New Roman" w:hAnsi="Times New Roman" w:eastAsia="Calibri" w:cs="Times New Roman"/>
                <w:color w:val="0000FF"/>
                <w:u w:val="single"/>
              </w:rPr>
              <w:fldChar w:fldCharType="end"/>
            </w:r>
          </w:p>
        </w:tc>
      </w:tr>
      <w:tr w14:paraId="2767B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BD67BA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93</w:t>
            </w:r>
          </w:p>
        </w:tc>
        <w:tc>
          <w:tcPr>
            <w:tcW w:w="4522" w:type="dxa"/>
            <w:tcMar>
              <w:top w:w="50" w:type="dxa"/>
              <w:left w:w="100" w:type="dxa"/>
            </w:tcMar>
            <w:vAlign w:val="center"/>
          </w:tcPr>
          <w:p w14:paraId="2C3D94F4">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(знаменитые исторические места)</w:t>
            </w:r>
          </w:p>
        </w:tc>
        <w:tc>
          <w:tcPr>
            <w:tcW w:w="1135" w:type="dxa"/>
            <w:tcMar>
              <w:top w:w="50" w:type="dxa"/>
              <w:left w:w="100" w:type="dxa"/>
            </w:tcMar>
            <w:vAlign w:val="center"/>
          </w:tcPr>
          <w:p w14:paraId="105D360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071AA01E">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6CBDBA7A">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F915F41">
            <w:pPr>
              <w:spacing w:after="0" w:line="240" w:lineRule="auto"/>
              <w:ind w:left="135"/>
              <w:rPr>
                <w:rFonts w:ascii="Calibri" w:hAnsi="Calibri" w:eastAsia="Calibri" w:cs="Times New Roman"/>
              </w:rPr>
            </w:pPr>
            <w:r>
              <w:rPr>
                <w:rFonts w:ascii="Calibri" w:hAnsi="Calibri" w:eastAsia="Calibri" w:cs="Times New Roman"/>
              </w:rPr>
              <w:t>7.05</w:t>
            </w:r>
          </w:p>
        </w:tc>
        <w:tc>
          <w:tcPr>
            <w:tcW w:w="2875" w:type="dxa"/>
            <w:tcMar>
              <w:top w:w="50" w:type="dxa"/>
              <w:left w:w="100" w:type="dxa"/>
            </w:tcMar>
            <w:vAlign w:val="center"/>
          </w:tcPr>
          <w:p w14:paraId="08BD9FA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"https://m.edsoo.ru/8352ab80"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"https://m.edsoo.ru/8352a824"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824</w:t>
            </w:r>
            <w:r>
              <w:rPr>
                <w:rFonts w:ascii="Times New Roman" w:hAnsi="Times New Roman" w:eastAsia="Calibri" w:cs="Times New Roman"/>
                <w:color w:val="0000FF"/>
                <w:u w:val="single"/>
              </w:rPr>
              <w:fldChar w:fldCharType="end"/>
            </w:r>
          </w:p>
        </w:tc>
      </w:tr>
      <w:tr w14:paraId="7B664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4481540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94</w:t>
            </w:r>
          </w:p>
        </w:tc>
        <w:tc>
          <w:tcPr>
            <w:tcW w:w="4522" w:type="dxa"/>
            <w:tcMar>
              <w:top w:w="50" w:type="dxa"/>
              <w:left w:w="100" w:type="dxa"/>
            </w:tcMar>
            <w:vAlign w:val="center"/>
          </w:tcPr>
          <w:p w14:paraId="2FA51CB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(достопримечательности)</w:t>
            </w:r>
          </w:p>
        </w:tc>
        <w:tc>
          <w:tcPr>
            <w:tcW w:w="1135" w:type="dxa"/>
            <w:tcMar>
              <w:top w:w="50" w:type="dxa"/>
              <w:left w:w="100" w:type="dxa"/>
            </w:tcMar>
            <w:vAlign w:val="center"/>
          </w:tcPr>
          <w:p w14:paraId="5E4D8E3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18" w:type="dxa"/>
            <w:tcMar>
              <w:top w:w="50" w:type="dxa"/>
              <w:left w:w="100" w:type="dxa"/>
            </w:tcMar>
            <w:vAlign w:val="center"/>
          </w:tcPr>
          <w:p w14:paraId="4DC4AA99">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F1E429E">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FF4F82D">
            <w:pPr>
              <w:spacing w:after="0" w:line="240" w:lineRule="auto"/>
              <w:ind w:left="135"/>
              <w:rPr>
                <w:rFonts w:ascii="Calibri" w:hAnsi="Calibri" w:eastAsia="Calibri" w:cs="Times New Roman"/>
              </w:rPr>
            </w:pPr>
            <w:r>
              <w:rPr>
                <w:rFonts w:ascii="Calibri" w:hAnsi="Calibri" w:eastAsia="Calibri" w:cs="Times New Roman"/>
              </w:rPr>
              <w:t>11.-05</w:t>
            </w:r>
          </w:p>
        </w:tc>
        <w:tc>
          <w:tcPr>
            <w:tcW w:w="2875" w:type="dxa"/>
            <w:tcMar>
              <w:top w:w="50" w:type="dxa"/>
              <w:left w:w="100" w:type="dxa"/>
            </w:tcMar>
            <w:vAlign w:val="center"/>
          </w:tcPr>
          <w:p w14:paraId="45C9BDF8">
            <w:pPr>
              <w:spacing w:after="0" w:line="240" w:lineRule="auto"/>
              <w:ind w:left="135"/>
              <w:rPr>
                <w:rFonts w:ascii="Calibri" w:hAnsi="Calibri" w:eastAsia="Calibri" w:cs="Times New Roman"/>
                <w:lang w:val="en-US"/>
              </w:rPr>
            </w:pPr>
          </w:p>
        </w:tc>
      </w:tr>
      <w:tr w14:paraId="3A4BAC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55661AD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95</w:t>
            </w:r>
          </w:p>
        </w:tc>
        <w:tc>
          <w:tcPr>
            <w:tcW w:w="4522" w:type="dxa"/>
            <w:tcMar>
              <w:top w:w="50" w:type="dxa"/>
              <w:left w:w="100" w:type="dxa"/>
            </w:tcMar>
            <w:vAlign w:val="center"/>
          </w:tcPr>
          <w:p w14:paraId="542EC9BC">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(традиции и обычаи)</w:t>
            </w:r>
          </w:p>
        </w:tc>
        <w:tc>
          <w:tcPr>
            <w:tcW w:w="1135" w:type="dxa"/>
            <w:tcMar>
              <w:top w:w="50" w:type="dxa"/>
              <w:left w:w="100" w:type="dxa"/>
            </w:tcMar>
            <w:vAlign w:val="center"/>
          </w:tcPr>
          <w:p w14:paraId="344949D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1C081CF">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B9D011D">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184E2DCA">
            <w:pPr>
              <w:spacing w:after="0" w:line="240" w:lineRule="auto"/>
              <w:ind w:left="135"/>
              <w:rPr>
                <w:rFonts w:ascii="Calibri" w:hAnsi="Calibri" w:eastAsia="Calibri" w:cs="Times New Roman"/>
              </w:rPr>
            </w:pPr>
            <w:r>
              <w:rPr>
                <w:rFonts w:ascii="Calibri" w:hAnsi="Calibri" w:eastAsia="Calibri" w:cs="Times New Roman"/>
              </w:rPr>
              <w:t>14.05</w:t>
            </w:r>
          </w:p>
        </w:tc>
        <w:tc>
          <w:tcPr>
            <w:tcW w:w="2875" w:type="dxa"/>
            <w:tcMar>
              <w:top w:w="50" w:type="dxa"/>
              <w:left w:w="100" w:type="dxa"/>
            </w:tcMar>
            <w:vAlign w:val="center"/>
          </w:tcPr>
          <w:p w14:paraId="1E6BCA43">
            <w:pPr>
              <w:spacing w:after="0" w:line="240" w:lineRule="auto"/>
              <w:ind w:left="135"/>
              <w:rPr>
                <w:rFonts w:ascii="Calibri" w:hAnsi="Calibri" w:eastAsia="Calibri" w:cs="Times New Roman"/>
                <w:lang w:val="en-US"/>
              </w:rPr>
            </w:pPr>
          </w:p>
        </w:tc>
      </w:tr>
      <w:tr w14:paraId="313DF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39C35B9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96</w:t>
            </w:r>
          </w:p>
        </w:tc>
        <w:tc>
          <w:tcPr>
            <w:tcW w:w="4522" w:type="dxa"/>
            <w:tcMar>
              <w:top w:w="50" w:type="dxa"/>
              <w:left w:w="100" w:type="dxa"/>
            </w:tcMar>
            <w:vAlign w:val="center"/>
          </w:tcPr>
          <w:p w14:paraId="08ECE58F">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5" w:type="dxa"/>
            <w:tcMar>
              <w:top w:w="50" w:type="dxa"/>
              <w:left w:w="100" w:type="dxa"/>
            </w:tcMar>
            <w:vAlign w:val="center"/>
          </w:tcPr>
          <w:p w14:paraId="3EBE472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736DA8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1E9C0C8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3F60DA6B">
            <w:pPr>
              <w:spacing w:after="0" w:line="240" w:lineRule="auto"/>
              <w:ind w:left="135"/>
              <w:rPr>
                <w:rFonts w:ascii="Calibri" w:hAnsi="Calibri" w:eastAsia="Calibri" w:cs="Times New Roman"/>
              </w:rPr>
            </w:pPr>
            <w:r>
              <w:rPr>
                <w:rFonts w:ascii="Calibri" w:hAnsi="Calibri" w:eastAsia="Calibri" w:cs="Times New Roman"/>
              </w:rPr>
              <w:t>16.05</w:t>
            </w:r>
          </w:p>
        </w:tc>
        <w:tc>
          <w:tcPr>
            <w:tcW w:w="2875" w:type="dxa"/>
            <w:tcMar>
              <w:top w:w="50" w:type="dxa"/>
              <w:left w:w="100" w:type="dxa"/>
            </w:tcMar>
            <w:vAlign w:val="center"/>
          </w:tcPr>
          <w:p w14:paraId="7E5376CC">
            <w:pPr>
              <w:spacing w:after="0" w:line="240" w:lineRule="auto"/>
              <w:ind w:left="135"/>
              <w:rPr>
                <w:rFonts w:ascii="Calibri" w:hAnsi="Calibri" w:eastAsia="Calibri" w:cs="Times New Roman"/>
                <w:lang w:val="en-US"/>
              </w:rPr>
            </w:pPr>
          </w:p>
        </w:tc>
      </w:tr>
      <w:tr w14:paraId="70DF3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9AD0A5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97</w:t>
            </w:r>
          </w:p>
        </w:tc>
        <w:tc>
          <w:tcPr>
            <w:tcW w:w="4522" w:type="dxa"/>
            <w:tcMar>
              <w:top w:w="50" w:type="dxa"/>
              <w:left w:w="100" w:type="dxa"/>
            </w:tcMar>
            <w:vAlign w:val="center"/>
          </w:tcPr>
          <w:p w14:paraId="1D350E91">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5" w:type="dxa"/>
            <w:tcMar>
              <w:top w:w="50" w:type="dxa"/>
              <w:left w:w="100" w:type="dxa"/>
            </w:tcMar>
            <w:vAlign w:val="center"/>
          </w:tcPr>
          <w:p w14:paraId="3908BC7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385E68C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0BC05C73">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FF78E45">
            <w:pPr>
              <w:spacing w:after="0" w:line="240" w:lineRule="auto"/>
              <w:ind w:left="135"/>
              <w:rPr>
                <w:rFonts w:ascii="Calibri" w:hAnsi="Calibri" w:eastAsia="Calibri" w:cs="Times New Roman"/>
              </w:rPr>
            </w:pPr>
            <w:r>
              <w:rPr>
                <w:rFonts w:ascii="Calibri" w:hAnsi="Calibri" w:eastAsia="Calibri" w:cs="Times New Roman"/>
              </w:rPr>
              <w:t>18.05</w:t>
            </w:r>
          </w:p>
        </w:tc>
        <w:tc>
          <w:tcPr>
            <w:tcW w:w="2875" w:type="dxa"/>
            <w:tcMar>
              <w:top w:w="50" w:type="dxa"/>
              <w:left w:w="100" w:type="dxa"/>
            </w:tcMar>
            <w:vAlign w:val="center"/>
          </w:tcPr>
          <w:p w14:paraId="70C0CF75">
            <w:pPr>
              <w:spacing w:after="0" w:line="240" w:lineRule="auto"/>
              <w:ind w:left="135"/>
              <w:rPr>
                <w:rFonts w:ascii="Calibri" w:hAnsi="Calibri" w:eastAsia="Calibri" w:cs="Times New Roman"/>
                <w:lang w:val="en-US"/>
              </w:rPr>
            </w:pPr>
          </w:p>
        </w:tc>
      </w:tr>
      <w:tr w14:paraId="1E518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39F454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98</w:t>
            </w:r>
          </w:p>
        </w:tc>
        <w:tc>
          <w:tcPr>
            <w:tcW w:w="4522" w:type="dxa"/>
            <w:tcMar>
              <w:top w:w="50" w:type="dxa"/>
              <w:left w:w="100" w:type="dxa"/>
            </w:tcMar>
            <w:vAlign w:val="center"/>
          </w:tcPr>
          <w:p w14:paraId="2FA1D2D0">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(писатели, поэты, учёные)</w:t>
            </w:r>
          </w:p>
        </w:tc>
        <w:tc>
          <w:tcPr>
            <w:tcW w:w="1135" w:type="dxa"/>
            <w:tcMar>
              <w:top w:w="50" w:type="dxa"/>
              <w:left w:w="100" w:type="dxa"/>
            </w:tcMar>
            <w:vAlign w:val="center"/>
          </w:tcPr>
          <w:p w14:paraId="0494EB7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5A825CD6">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5BF9B75">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76C468EA">
            <w:pPr>
              <w:spacing w:after="0" w:line="240" w:lineRule="auto"/>
              <w:ind w:left="135"/>
              <w:rPr>
                <w:rFonts w:ascii="Calibri" w:hAnsi="Calibri" w:eastAsia="Calibri" w:cs="Times New Roman"/>
              </w:rPr>
            </w:pPr>
            <w:r>
              <w:rPr>
                <w:rFonts w:ascii="Calibri" w:hAnsi="Calibri" w:eastAsia="Calibri" w:cs="Times New Roman"/>
              </w:rPr>
              <w:t>21.05</w:t>
            </w:r>
          </w:p>
        </w:tc>
        <w:tc>
          <w:tcPr>
            <w:tcW w:w="2875" w:type="dxa"/>
            <w:tcMar>
              <w:top w:w="50" w:type="dxa"/>
              <w:left w:w="100" w:type="dxa"/>
            </w:tcMar>
            <w:vAlign w:val="center"/>
          </w:tcPr>
          <w:p w14:paraId="439E90F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"https://m.edsoo.ru/8352b508"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508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"https://m.edsoo.ru/8352b68e"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68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6DF3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A922B6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99</w:t>
            </w:r>
          </w:p>
        </w:tc>
        <w:tc>
          <w:tcPr>
            <w:tcW w:w="4522" w:type="dxa"/>
            <w:tcMar>
              <w:top w:w="50" w:type="dxa"/>
              <w:left w:w="100" w:type="dxa"/>
            </w:tcMar>
            <w:vAlign w:val="center"/>
          </w:tcPr>
          <w:p w14:paraId="5916B881">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(деятели культуры, спортсмены)</w:t>
            </w:r>
          </w:p>
        </w:tc>
        <w:tc>
          <w:tcPr>
            <w:tcW w:w="1135" w:type="dxa"/>
            <w:tcMar>
              <w:top w:w="50" w:type="dxa"/>
              <w:left w:w="100" w:type="dxa"/>
            </w:tcMar>
            <w:vAlign w:val="center"/>
          </w:tcPr>
          <w:p w14:paraId="7379954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7FD65261">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73239BC6">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F0555E0">
            <w:pPr>
              <w:spacing w:after="0" w:line="240" w:lineRule="auto"/>
              <w:ind w:left="135"/>
              <w:rPr>
                <w:rFonts w:ascii="Calibri" w:hAnsi="Calibri" w:eastAsia="Calibri" w:cs="Times New Roman"/>
              </w:rPr>
            </w:pPr>
            <w:r>
              <w:rPr>
                <w:rFonts w:ascii="Calibri" w:hAnsi="Calibri" w:eastAsia="Calibri" w:cs="Times New Roman"/>
              </w:rPr>
              <w:t>23.05</w:t>
            </w:r>
          </w:p>
        </w:tc>
        <w:tc>
          <w:tcPr>
            <w:tcW w:w="2875" w:type="dxa"/>
            <w:tcMar>
              <w:top w:w="50" w:type="dxa"/>
              <w:left w:w="100" w:type="dxa"/>
            </w:tcMar>
            <w:vAlign w:val="center"/>
          </w:tcPr>
          <w:p w14:paraId="60F1BF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"https://m.edsoo.ru/8352b26a"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26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"https://m.edsoo.ru/8352b0a8"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"https://m.edsoo.ru/8352b800"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800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"https://m.edsoo.ru/8352b9ea"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ea</w:t>
            </w:r>
            <w:r>
              <w:rPr>
                <w:rFonts w:ascii="Times New Roman" w:hAnsi="Times New Roman" w:eastAsia="Calibri" w:cs="Times New Roman"/>
                <w:color w:val="0000FF"/>
                <w:u w:val="single"/>
                <w:lang w:val="en-US"/>
              </w:rPr>
              <w:fldChar w:fldCharType="end"/>
            </w:r>
          </w:p>
        </w:tc>
      </w:tr>
      <w:tr w14:paraId="2B7CC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7033491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100</w:t>
            </w:r>
          </w:p>
        </w:tc>
        <w:tc>
          <w:tcPr>
            <w:tcW w:w="4522" w:type="dxa"/>
            <w:tcMar>
              <w:top w:w="50" w:type="dxa"/>
              <w:left w:w="100" w:type="dxa"/>
            </w:tcMar>
            <w:vAlign w:val="center"/>
          </w:tcPr>
          <w:p w14:paraId="7E3C3257">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(писатели, поэты, учёные)</w:t>
            </w:r>
          </w:p>
        </w:tc>
        <w:tc>
          <w:tcPr>
            <w:tcW w:w="1135" w:type="dxa"/>
            <w:tcMar>
              <w:top w:w="50" w:type="dxa"/>
              <w:left w:w="100" w:type="dxa"/>
            </w:tcMar>
            <w:vAlign w:val="center"/>
          </w:tcPr>
          <w:p w14:paraId="0895711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2153D37D">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32FE391">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6354720E">
            <w:pPr>
              <w:spacing w:after="0" w:line="240" w:lineRule="auto"/>
              <w:ind w:left="135"/>
              <w:rPr>
                <w:rFonts w:ascii="Calibri" w:hAnsi="Calibri" w:eastAsia="Calibri" w:cs="Times New Roman"/>
              </w:rPr>
            </w:pPr>
            <w:r>
              <w:rPr>
                <w:rFonts w:ascii="Calibri" w:hAnsi="Calibri" w:eastAsia="Calibri" w:cs="Times New Roman"/>
              </w:rPr>
              <w:t>25.05</w:t>
            </w:r>
          </w:p>
        </w:tc>
        <w:tc>
          <w:tcPr>
            <w:tcW w:w="2875" w:type="dxa"/>
            <w:tcMar>
              <w:top w:w="50" w:type="dxa"/>
              <w:left w:w="100" w:type="dxa"/>
            </w:tcMar>
            <w:vAlign w:val="center"/>
          </w:tcPr>
          <w:p w14:paraId="5592400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"https://m.edsoo.ru/8352b508"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508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"https://m.edsoo.ru/8352b68e"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68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70DD0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6E35156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101</w:t>
            </w:r>
          </w:p>
        </w:tc>
        <w:tc>
          <w:tcPr>
            <w:tcW w:w="4522" w:type="dxa"/>
            <w:tcMar>
              <w:top w:w="50" w:type="dxa"/>
              <w:left w:w="100" w:type="dxa"/>
            </w:tcMar>
            <w:vAlign w:val="center"/>
          </w:tcPr>
          <w:p w14:paraId="7D5F9272">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"Выдающиеся люди родной страны и страны (стран) изучаемого языка: писатели, поэты, учёные"</w:t>
            </w:r>
          </w:p>
        </w:tc>
        <w:tc>
          <w:tcPr>
            <w:tcW w:w="1135" w:type="dxa"/>
            <w:tcMar>
              <w:top w:w="50" w:type="dxa"/>
              <w:left w:w="100" w:type="dxa"/>
            </w:tcMar>
            <w:vAlign w:val="center"/>
          </w:tcPr>
          <w:p w14:paraId="7AA92FE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1252ED94">
            <w:pPr>
              <w:spacing w:after="0" w:line="240" w:lineRule="auto"/>
              <w:ind w:left="135"/>
              <w:jc w:val="center"/>
              <w:rPr>
                <w:rFonts w:ascii="Calibri" w:hAnsi="Calibri" w:eastAsia="Calibri" w:cs="Times New Roman"/>
                <w:lang w:val="en-US"/>
              </w:rPr>
            </w:pPr>
          </w:p>
        </w:tc>
        <w:tc>
          <w:tcPr>
            <w:tcW w:w="1781" w:type="dxa"/>
            <w:tcMar>
              <w:top w:w="50" w:type="dxa"/>
              <w:left w:w="100" w:type="dxa"/>
            </w:tcMar>
            <w:vAlign w:val="center"/>
          </w:tcPr>
          <w:p w14:paraId="423C6F74">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049754DB">
            <w:pPr>
              <w:spacing w:after="0" w:line="240" w:lineRule="auto"/>
              <w:ind w:left="135"/>
              <w:rPr>
                <w:rFonts w:ascii="Calibri" w:hAnsi="Calibri" w:eastAsia="Calibri" w:cs="Times New Roman"/>
              </w:rPr>
            </w:pPr>
            <w:r>
              <w:rPr>
                <w:rFonts w:ascii="Calibri" w:hAnsi="Calibri" w:eastAsia="Calibri" w:cs="Times New Roman"/>
              </w:rPr>
              <w:t>28.05</w:t>
            </w:r>
          </w:p>
        </w:tc>
        <w:tc>
          <w:tcPr>
            <w:tcW w:w="2875" w:type="dxa"/>
            <w:tcMar>
              <w:top w:w="50" w:type="dxa"/>
              <w:left w:w="100" w:type="dxa"/>
            </w:tcMar>
            <w:vAlign w:val="center"/>
          </w:tcPr>
          <w:p w14:paraId="1A3D3BC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"https://m.edsoo.ru/8352bb8e"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bb</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203F4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3" w:type="dxa"/>
            <w:tcMar>
              <w:top w:w="50" w:type="dxa"/>
              <w:left w:w="100" w:type="dxa"/>
            </w:tcMar>
            <w:vAlign w:val="center"/>
          </w:tcPr>
          <w:p w14:paraId="29E3D7B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102</w:t>
            </w:r>
          </w:p>
        </w:tc>
        <w:tc>
          <w:tcPr>
            <w:tcW w:w="4522" w:type="dxa"/>
            <w:tcMar>
              <w:top w:w="50" w:type="dxa"/>
              <w:left w:w="100" w:type="dxa"/>
            </w:tcMar>
            <w:vAlign w:val="center"/>
          </w:tcPr>
          <w:p w14:paraId="5CDF9DF4">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"Выдающиеся люди родной страны и страны (стран) изучаемого языка: писатели, поэты, учёные"</w:t>
            </w:r>
          </w:p>
        </w:tc>
        <w:tc>
          <w:tcPr>
            <w:tcW w:w="1135" w:type="dxa"/>
            <w:tcMar>
              <w:top w:w="50" w:type="dxa"/>
              <w:left w:w="100" w:type="dxa"/>
            </w:tcMar>
            <w:vAlign w:val="center"/>
          </w:tcPr>
          <w:p w14:paraId="48D08D6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718" w:type="dxa"/>
            <w:tcMar>
              <w:top w:w="50" w:type="dxa"/>
              <w:left w:w="100" w:type="dxa"/>
            </w:tcMar>
            <w:vAlign w:val="center"/>
          </w:tcPr>
          <w:p w14:paraId="65CFDFF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781" w:type="dxa"/>
            <w:tcMar>
              <w:top w:w="50" w:type="dxa"/>
              <w:left w:w="100" w:type="dxa"/>
            </w:tcMar>
            <w:vAlign w:val="center"/>
          </w:tcPr>
          <w:p w14:paraId="368B3C6F">
            <w:pPr>
              <w:spacing w:after="0" w:line="240" w:lineRule="auto"/>
              <w:ind w:left="135"/>
              <w:jc w:val="center"/>
              <w:rPr>
                <w:rFonts w:ascii="Calibri" w:hAnsi="Calibri" w:eastAsia="Calibri" w:cs="Times New Roman"/>
                <w:lang w:val="en-US"/>
              </w:rPr>
            </w:pPr>
          </w:p>
        </w:tc>
        <w:tc>
          <w:tcPr>
            <w:tcW w:w="1265" w:type="dxa"/>
            <w:tcMar>
              <w:top w:w="50" w:type="dxa"/>
              <w:left w:w="100" w:type="dxa"/>
            </w:tcMar>
            <w:vAlign w:val="center"/>
          </w:tcPr>
          <w:p w14:paraId="22BAA10B">
            <w:pPr>
              <w:spacing w:after="0" w:line="240" w:lineRule="auto"/>
              <w:ind w:left="135"/>
              <w:rPr>
                <w:rFonts w:ascii="Calibri" w:hAnsi="Calibri" w:eastAsia="Calibri" w:cs="Times New Roman"/>
              </w:rPr>
            </w:pPr>
            <w:r>
              <w:rPr>
                <w:rFonts w:ascii="Calibri" w:hAnsi="Calibri" w:eastAsia="Calibri" w:cs="Times New Roman"/>
              </w:rPr>
              <w:t>30.05</w:t>
            </w:r>
          </w:p>
        </w:tc>
        <w:tc>
          <w:tcPr>
            <w:tcW w:w="2875" w:type="dxa"/>
            <w:tcMar>
              <w:top w:w="50" w:type="dxa"/>
              <w:left w:w="100" w:type="dxa"/>
            </w:tcMar>
            <w:vAlign w:val="center"/>
          </w:tcPr>
          <w:p w14:paraId="6617E7F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"https://m.edsoo.ru/8352bb8e"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bb</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DFF5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882D8E">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5" w:type="dxa"/>
            <w:tcMar>
              <w:top w:w="50" w:type="dxa"/>
              <w:left w:w="100" w:type="dxa"/>
            </w:tcMar>
            <w:vAlign w:val="center"/>
          </w:tcPr>
          <w:p w14:paraId="3E2603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718" w:type="dxa"/>
            <w:tcMar>
              <w:top w:w="50" w:type="dxa"/>
              <w:left w:w="100" w:type="dxa"/>
            </w:tcMar>
            <w:vAlign w:val="center"/>
          </w:tcPr>
          <w:p w14:paraId="7D4AF4E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781" w:type="dxa"/>
            <w:tcMar>
              <w:top w:w="50" w:type="dxa"/>
              <w:left w:w="100" w:type="dxa"/>
            </w:tcMar>
            <w:vAlign w:val="center"/>
          </w:tcPr>
          <w:p w14:paraId="7C9FBB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0" w:type="auto"/>
            <w:gridSpan w:val="2"/>
            <w:tcMar>
              <w:top w:w="50" w:type="dxa"/>
              <w:left w:w="100" w:type="dxa"/>
            </w:tcMar>
            <w:vAlign w:val="center"/>
          </w:tcPr>
          <w:p w14:paraId="74FF9D1B">
            <w:pPr>
              <w:spacing w:line="240" w:lineRule="auto"/>
              <w:rPr>
                <w:rFonts w:ascii="Calibri" w:hAnsi="Calibri" w:eastAsia="Calibri" w:cs="Times New Roman"/>
                <w:lang w:val="en-US"/>
              </w:rPr>
            </w:pPr>
          </w:p>
        </w:tc>
      </w:tr>
    </w:tbl>
    <w:p w14:paraId="36B4132F">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390BFA71">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2"/>
        <w:gridCol w:w="4521"/>
        <w:gridCol w:w="1135"/>
        <w:gridCol w:w="1402"/>
        <w:gridCol w:w="1510"/>
        <w:gridCol w:w="1054"/>
        <w:gridCol w:w="2883"/>
      </w:tblGrid>
      <w:tr w14:paraId="388F6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78804F8D">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20C752AE">
            <w:pPr>
              <w:spacing w:after="0" w:line="240" w:lineRule="auto"/>
              <w:ind w:left="135"/>
              <w:rPr>
                <w:rFonts w:ascii="Calibri" w:hAnsi="Calibri" w:eastAsia="Calibri" w:cs="Times New Roman"/>
                <w:lang w:val="en-US"/>
              </w:rPr>
            </w:pPr>
          </w:p>
        </w:tc>
        <w:tc>
          <w:tcPr>
            <w:tcW w:w="4019" w:type="dxa"/>
            <w:vMerge w:val="restart"/>
            <w:tcMar>
              <w:top w:w="50" w:type="dxa"/>
              <w:left w:w="100" w:type="dxa"/>
            </w:tcMar>
            <w:vAlign w:val="center"/>
          </w:tcPr>
          <w:p w14:paraId="050F3B51">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Тема урока </w:t>
            </w:r>
          </w:p>
          <w:p w14:paraId="08421066">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0D402820">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054" w:type="dxa"/>
            <w:vMerge w:val="restart"/>
            <w:tcMar>
              <w:top w:w="50" w:type="dxa"/>
              <w:left w:w="100" w:type="dxa"/>
            </w:tcMar>
            <w:vAlign w:val="center"/>
          </w:tcPr>
          <w:p w14:paraId="6286D313">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Дата изучения </w:t>
            </w:r>
          </w:p>
          <w:p w14:paraId="4F255B1A">
            <w:pPr>
              <w:spacing w:after="0" w:line="240" w:lineRule="auto"/>
              <w:ind w:left="135"/>
              <w:rPr>
                <w:rFonts w:ascii="Calibri" w:hAnsi="Calibri" w:eastAsia="Calibri" w:cs="Times New Roman"/>
                <w:lang w:val="en-US"/>
              </w:rPr>
            </w:pPr>
          </w:p>
        </w:tc>
        <w:tc>
          <w:tcPr>
            <w:tcW w:w="1850" w:type="dxa"/>
            <w:vMerge w:val="restart"/>
            <w:tcMar>
              <w:top w:w="50" w:type="dxa"/>
              <w:left w:w="100" w:type="dxa"/>
            </w:tcMar>
            <w:vAlign w:val="center"/>
          </w:tcPr>
          <w:p w14:paraId="66E64467">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408DC58B">
            <w:pPr>
              <w:spacing w:after="0" w:line="240" w:lineRule="auto"/>
              <w:ind w:left="135"/>
              <w:rPr>
                <w:rFonts w:ascii="Calibri" w:hAnsi="Calibri" w:eastAsia="Calibri" w:cs="Times New Roman"/>
                <w:lang w:val="en-US"/>
              </w:rPr>
            </w:pPr>
          </w:p>
        </w:tc>
      </w:tr>
      <w:tr w14:paraId="4BF4E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CC3D97">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21E700A1">
            <w:pPr>
              <w:spacing w:line="240" w:lineRule="auto"/>
              <w:rPr>
                <w:rFonts w:ascii="Calibri" w:hAnsi="Calibri" w:eastAsia="Calibri" w:cs="Times New Roman"/>
                <w:lang w:val="en-US"/>
              </w:rPr>
            </w:pPr>
          </w:p>
        </w:tc>
        <w:tc>
          <w:tcPr>
            <w:tcW w:w="722" w:type="dxa"/>
            <w:tcMar>
              <w:top w:w="50" w:type="dxa"/>
              <w:left w:w="100" w:type="dxa"/>
            </w:tcMar>
            <w:vAlign w:val="center"/>
          </w:tcPr>
          <w:p w14:paraId="7EE97362">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0079EC8E">
            <w:pPr>
              <w:spacing w:after="0" w:line="240" w:lineRule="auto"/>
              <w:ind w:left="135"/>
              <w:rPr>
                <w:rFonts w:ascii="Calibri" w:hAnsi="Calibri" w:eastAsia="Calibri" w:cs="Times New Roman"/>
                <w:lang w:val="en-US"/>
              </w:rPr>
            </w:pPr>
          </w:p>
        </w:tc>
        <w:tc>
          <w:tcPr>
            <w:tcW w:w="1402" w:type="dxa"/>
            <w:tcMar>
              <w:top w:w="50" w:type="dxa"/>
              <w:left w:w="100" w:type="dxa"/>
            </w:tcMar>
            <w:vAlign w:val="center"/>
          </w:tcPr>
          <w:p w14:paraId="047DCEA4">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53A4390A">
            <w:pPr>
              <w:spacing w:after="0" w:line="240" w:lineRule="auto"/>
              <w:ind w:left="135"/>
              <w:rPr>
                <w:rFonts w:ascii="Calibri" w:hAnsi="Calibri" w:eastAsia="Calibri" w:cs="Times New Roman"/>
                <w:lang w:val="en-US"/>
              </w:rPr>
            </w:pPr>
          </w:p>
        </w:tc>
        <w:tc>
          <w:tcPr>
            <w:tcW w:w="1510" w:type="dxa"/>
            <w:tcMar>
              <w:top w:w="50" w:type="dxa"/>
              <w:left w:w="100" w:type="dxa"/>
            </w:tcMar>
            <w:vAlign w:val="center"/>
          </w:tcPr>
          <w:p w14:paraId="556E760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3B5CA370">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3BECACC7">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5A4D8E66">
            <w:pPr>
              <w:spacing w:line="240" w:lineRule="auto"/>
              <w:rPr>
                <w:rFonts w:ascii="Calibri" w:hAnsi="Calibri" w:eastAsia="Calibri" w:cs="Times New Roman"/>
                <w:lang w:val="en-US"/>
              </w:rPr>
            </w:pPr>
          </w:p>
        </w:tc>
      </w:tr>
      <w:tr w14:paraId="0822A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F4F1B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4019" w:type="dxa"/>
            <w:tcMar>
              <w:top w:w="50" w:type="dxa"/>
              <w:left w:w="100" w:type="dxa"/>
            </w:tcMar>
            <w:vAlign w:val="center"/>
          </w:tcPr>
          <w:p w14:paraId="3230CE8E">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(общение с друзьями)</w:t>
            </w:r>
          </w:p>
        </w:tc>
        <w:tc>
          <w:tcPr>
            <w:tcW w:w="722" w:type="dxa"/>
            <w:tcMar>
              <w:top w:w="50" w:type="dxa"/>
              <w:left w:w="100" w:type="dxa"/>
            </w:tcMar>
            <w:vAlign w:val="center"/>
          </w:tcPr>
          <w:p w14:paraId="152961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B4C78F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83E9B8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BB3BF9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081105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"https://m.edsoo.ru/83538ab4"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"https://m.edsoo.ru/8353832a"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/8353832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"https://m.edsoo.ru/835385dc"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/835385</w:t>
            </w:r>
            <w:r>
              <w:rPr>
                <w:rFonts w:ascii="Times New Roman" w:hAnsi="Times New Roman" w:eastAsia="Calibri" w:cs="Times New Roman"/>
                <w:color w:val="0000FF"/>
                <w:u w:val="single"/>
                <w:lang w:val="en-US"/>
              </w:rPr>
              <w:t>dc</w:t>
            </w:r>
            <w:r>
              <w:rPr>
                <w:rFonts w:ascii="Times New Roman" w:hAnsi="Times New Roman" w:eastAsia="Calibri" w:cs="Times New Roman"/>
                <w:color w:val="0000FF"/>
                <w:u w:val="single"/>
                <w:lang w:val="en-US"/>
              </w:rPr>
              <w:fldChar w:fldCharType="end"/>
            </w:r>
          </w:p>
        </w:tc>
      </w:tr>
      <w:tr w14:paraId="66D7D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A30D2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4019" w:type="dxa"/>
            <w:tcMar>
              <w:top w:w="50" w:type="dxa"/>
              <w:left w:w="100" w:type="dxa"/>
            </w:tcMar>
            <w:vAlign w:val="center"/>
          </w:tcPr>
          <w:p w14:paraId="4B94DBB2">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(проводим время вместе)</w:t>
            </w:r>
          </w:p>
        </w:tc>
        <w:tc>
          <w:tcPr>
            <w:tcW w:w="722" w:type="dxa"/>
            <w:tcMar>
              <w:top w:w="50" w:type="dxa"/>
              <w:left w:w="100" w:type="dxa"/>
            </w:tcMar>
            <w:vAlign w:val="center"/>
          </w:tcPr>
          <w:p w14:paraId="5878F18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99326C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F10B1B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0CE6FD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FAA945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"https://m.edsoo.ru/8352c5fc"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fc</w:t>
            </w:r>
            <w:r>
              <w:rPr>
                <w:rFonts w:ascii="Times New Roman" w:hAnsi="Times New Roman" w:eastAsia="Calibri" w:cs="Times New Roman"/>
                <w:color w:val="0000FF"/>
                <w:u w:val="single"/>
                <w:lang w:val="en-US"/>
              </w:rPr>
              <w:fldChar w:fldCharType="end"/>
            </w:r>
          </w:p>
        </w:tc>
      </w:tr>
      <w:tr w14:paraId="25D95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79022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4019" w:type="dxa"/>
            <w:tcMar>
              <w:top w:w="50" w:type="dxa"/>
              <w:left w:w="100" w:type="dxa"/>
            </w:tcMar>
            <w:vAlign w:val="center"/>
          </w:tcPr>
          <w:p w14:paraId="1BA72AEA">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(делимся новостями)</w:t>
            </w:r>
          </w:p>
        </w:tc>
        <w:tc>
          <w:tcPr>
            <w:tcW w:w="722" w:type="dxa"/>
            <w:tcMar>
              <w:top w:w="50" w:type="dxa"/>
              <w:left w:w="100" w:type="dxa"/>
            </w:tcMar>
            <w:vAlign w:val="center"/>
          </w:tcPr>
          <w:p w14:paraId="6B5A207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8B45DE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56B9D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CE2E6D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92C78B9">
            <w:pPr>
              <w:spacing w:after="0" w:line="240" w:lineRule="auto"/>
              <w:ind w:left="135"/>
              <w:rPr>
                <w:rFonts w:ascii="Calibri" w:hAnsi="Calibri" w:eastAsia="Calibri" w:cs="Times New Roman"/>
                <w:lang w:val="en-US"/>
              </w:rPr>
            </w:pPr>
          </w:p>
        </w:tc>
      </w:tr>
      <w:tr w14:paraId="437C8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618DB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4019" w:type="dxa"/>
            <w:tcMar>
              <w:top w:w="50" w:type="dxa"/>
              <w:left w:w="100" w:type="dxa"/>
            </w:tcMar>
            <w:vAlign w:val="center"/>
          </w:tcPr>
          <w:p w14:paraId="7D4D573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Семейные праздники. (подарки)</w:t>
            </w:r>
          </w:p>
        </w:tc>
        <w:tc>
          <w:tcPr>
            <w:tcW w:w="722" w:type="dxa"/>
            <w:tcMar>
              <w:top w:w="50" w:type="dxa"/>
              <w:left w:w="100" w:type="dxa"/>
            </w:tcMar>
            <w:vAlign w:val="center"/>
          </w:tcPr>
          <w:p w14:paraId="721FA6C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AE1E13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AF2CDA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D33C3F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BDC154A">
            <w:pPr>
              <w:spacing w:after="0" w:line="240" w:lineRule="auto"/>
              <w:ind w:left="135"/>
              <w:rPr>
                <w:rFonts w:ascii="Calibri" w:hAnsi="Calibri" w:eastAsia="Calibri" w:cs="Times New Roman"/>
                <w:lang w:val="en-US"/>
              </w:rPr>
            </w:pPr>
          </w:p>
        </w:tc>
      </w:tr>
      <w:tr w14:paraId="6FECD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CC97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4019" w:type="dxa"/>
            <w:tcMar>
              <w:top w:w="50" w:type="dxa"/>
              <w:left w:w="100" w:type="dxa"/>
            </w:tcMar>
            <w:vAlign w:val="center"/>
          </w:tcPr>
          <w:p w14:paraId="35B18F4D">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(обязанности по дому)</w:t>
            </w:r>
          </w:p>
        </w:tc>
        <w:tc>
          <w:tcPr>
            <w:tcW w:w="722" w:type="dxa"/>
            <w:tcMar>
              <w:top w:w="50" w:type="dxa"/>
              <w:left w:w="100" w:type="dxa"/>
            </w:tcMar>
            <w:vAlign w:val="center"/>
          </w:tcPr>
          <w:p w14:paraId="67EEDAE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69B918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946066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78E683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83B549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"https://m.edsoo.ru/8352c782"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782</w:t>
            </w:r>
            <w:r>
              <w:rPr>
                <w:rFonts w:ascii="Times New Roman" w:hAnsi="Times New Roman" w:eastAsia="Calibri" w:cs="Times New Roman"/>
                <w:color w:val="0000FF"/>
                <w:u w:val="single"/>
              </w:rPr>
              <w:fldChar w:fldCharType="end"/>
            </w:r>
          </w:p>
        </w:tc>
      </w:tr>
      <w:tr w14:paraId="44E67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65100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4019" w:type="dxa"/>
            <w:tcMar>
              <w:top w:w="50" w:type="dxa"/>
              <w:left w:w="100" w:type="dxa"/>
            </w:tcMar>
            <w:vAlign w:val="center"/>
          </w:tcPr>
          <w:p w14:paraId="02618461">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7DED3FA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DDA840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8C53FF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1F55B7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A5E3895">
            <w:pPr>
              <w:spacing w:after="0" w:line="240" w:lineRule="auto"/>
              <w:ind w:left="135"/>
              <w:rPr>
                <w:rFonts w:ascii="Calibri" w:hAnsi="Calibri" w:eastAsia="Calibri" w:cs="Times New Roman"/>
                <w:lang w:val="en-US"/>
              </w:rPr>
            </w:pPr>
          </w:p>
        </w:tc>
      </w:tr>
      <w:tr w14:paraId="4422FF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E3497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4019" w:type="dxa"/>
            <w:tcMar>
              <w:top w:w="50" w:type="dxa"/>
              <w:left w:w="100" w:type="dxa"/>
            </w:tcMar>
            <w:vAlign w:val="center"/>
          </w:tcPr>
          <w:p w14:paraId="3DED5765">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0ED08E2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66E6D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31CB4CA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FF68EB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B1B03BE">
            <w:pPr>
              <w:spacing w:after="0" w:line="240" w:lineRule="auto"/>
              <w:ind w:left="135"/>
              <w:rPr>
                <w:rFonts w:ascii="Calibri" w:hAnsi="Calibri" w:eastAsia="Calibri" w:cs="Times New Roman"/>
                <w:lang w:val="en-US"/>
              </w:rPr>
            </w:pPr>
          </w:p>
        </w:tc>
      </w:tr>
      <w:tr w14:paraId="10437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377B06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4019" w:type="dxa"/>
            <w:tcMar>
              <w:top w:w="50" w:type="dxa"/>
              <w:left w:w="100" w:type="dxa"/>
            </w:tcMar>
            <w:vAlign w:val="center"/>
          </w:tcPr>
          <w:p w14:paraId="5CD79320">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(описание внешности)</w:t>
            </w:r>
          </w:p>
        </w:tc>
        <w:tc>
          <w:tcPr>
            <w:tcW w:w="722" w:type="dxa"/>
            <w:tcMar>
              <w:top w:w="50" w:type="dxa"/>
              <w:left w:w="100" w:type="dxa"/>
            </w:tcMar>
            <w:vAlign w:val="center"/>
          </w:tcPr>
          <w:p w14:paraId="294A6F9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4F85B7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8A5772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81C309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B2955E8">
            <w:pPr>
              <w:spacing w:after="0" w:line="240" w:lineRule="auto"/>
              <w:ind w:left="135"/>
              <w:rPr>
                <w:rFonts w:ascii="Calibri" w:hAnsi="Calibri" w:eastAsia="Calibri" w:cs="Times New Roman"/>
                <w:lang w:val="en-US"/>
              </w:rPr>
            </w:pPr>
          </w:p>
        </w:tc>
      </w:tr>
      <w:tr w14:paraId="5C2E5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CF24A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4019" w:type="dxa"/>
            <w:tcMar>
              <w:top w:w="50" w:type="dxa"/>
              <w:left w:w="100" w:type="dxa"/>
            </w:tcMar>
            <w:vAlign w:val="center"/>
          </w:tcPr>
          <w:p w14:paraId="20483F3F">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(черты характера)</w:t>
            </w:r>
          </w:p>
        </w:tc>
        <w:tc>
          <w:tcPr>
            <w:tcW w:w="722" w:type="dxa"/>
            <w:tcMar>
              <w:top w:w="50" w:type="dxa"/>
              <w:left w:w="100" w:type="dxa"/>
            </w:tcMar>
            <w:vAlign w:val="center"/>
          </w:tcPr>
          <w:p w14:paraId="7AAFFD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38B05F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774135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81F92A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68AEED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"https://m.edsoo.ru/8352d06a"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06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"https://m.edsoo.ru/8352d218"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218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"https://m.edsoo.ru/8352d3da"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da</w:t>
            </w:r>
            <w:r>
              <w:rPr>
                <w:rFonts w:ascii="Times New Roman" w:hAnsi="Times New Roman" w:eastAsia="Calibri" w:cs="Times New Roman"/>
                <w:color w:val="0000FF"/>
                <w:u w:val="single"/>
                <w:lang w:val="en-US"/>
              </w:rPr>
              <w:fldChar w:fldCharType="end"/>
            </w:r>
          </w:p>
        </w:tc>
      </w:tr>
      <w:tr w14:paraId="76133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F0375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4019" w:type="dxa"/>
            <w:tcMar>
              <w:top w:w="50" w:type="dxa"/>
              <w:left w:w="100" w:type="dxa"/>
            </w:tcMar>
            <w:vAlign w:val="center"/>
          </w:tcPr>
          <w:p w14:paraId="42E7CA4F">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(описание литературного персонажа)</w:t>
            </w:r>
          </w:p>
        </w:tc>
        <w:tc>
          <w:tcPr>
            <w:tcW w:w="722" w:type="dxa"/>
            <w:tcMar>
              <w:top w:w="50" w:type="dxa"/>
              <w:left w:w="100" w:type="dxa"/>
            </w:tcMar>
            <w:vAlign w:val="center"/>
          </w:tcPr>
          <w:p w14:paraId="38ACF1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93017A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B9BEE4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A5C476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D7A41F1">
            <w:pPr>
              <w:spacing w:after="0" w:line="240" w:lineRule="auto"/>
              <w:ind w:left="135"/>
              <w:rPr>
                <w:rFonts w:ascii="Calibri" w:hAnsi="Calibri" w:eastAsia="Calibri" w:cs="Times New Roman"/>
                <w:lang w:val="en-US"/>
              </w:rPr>
            </w:pPr>
          </w:p>
        </w:tc>
      </w:tr>
      <w:tr w14:paraId="5238F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E163B5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4019" w:type="dxa"/>
            <w:tcMar>
              <w:top w:w="50" w:type="dxa"/>
              <w:left w:w="100" w:type="dxa"/>
            </w:tcMar>
            <w:vAlign w:val="center"/>
          </w:tcPr>
          <w:p w14:paraId="77F67D81">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"Внешность и характер человека (литературного персонажа)"</w:t>
            </w:r>
          </w:p>
        </w:tc>
        <w:tc>
          <w:tcPr>
            <w:tcW w:w="722" w:type="dxa"/>
            <w:tcMar>
              <w:top w:w="50" w:type="dxa"/>
              <w:left w:w="100" w:type="dxa"/>
            </w:tcMar>
            <w:vAlign w:val="center"/>
          </w:tcPr>
          <w:p w14:paraId="2875903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E91AB3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86603F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4A754C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FE8B69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"https://m.edsoo.ru/8352d57e"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57</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6AE65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87092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4019" w:type="dxa"/>
            <w:tcMar>
              <w:top w:w="50" w:type="dxa"/>
              <w:left w:w="100" w:type="dxa"/>
            </w:tcMar>
            <w:vAlign w:val="center"/>
          </w:tcPr>
          <w:p w14:paraId="6F81BB4D">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"Внешность и характер человека (литературного персонажа)"</w:t>
            </w:r>
          </w:p>
        </w:tc>
        <w:tc>
          <w:tcPr>
            <w:tcW w:w="722" w:type="dxa"/>
            <w:tcMar>
              <w:top w:w="50" w:type="dxa"/>
              <w:left w:w="100" w:type="dxa"/>
            </w:tcMar>
            <w:vAlign w:val="center"/>
          </w:tcPr>
          <w:p w14:paraId="0D53EFD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F7CCF1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CACE17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3768D4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F83966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"https://m.edsoo.ru/8352d57e"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57</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66C64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F0C73E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13</w:t>
            </w:r>
          </w:p>
        </w:tc>
        <w:tc>
          <w:tcPr>
            <w:tcW w:w="4019" w:type="dxa"/>
            <w:tcMar>
              <w:top w:w="50" w:type="dxa"/>
              <w:left w:w="100" w:type="dxa"/>
            </w:tcMar>
            <w:vAlign w:val="center"/>
          </w:tcPr>
          <w:p w14:paraId="27320579">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(свободное время)</w:t>
            </w:r>
          </w:p>
        </w:tc>
        <w:tc>
          <w:tcPr>
            <w:tcW w:w="722" w:type="dxa"/>
            <w:tcMar>
              <w:top w:w="50" w:type="dxa"/>
              <w:left w:w="100" w:type="dxa"/>
            </w:tcMar>
            <w:vAlign w:val="center"/>
          </w:tcPr>
          <w:p w14:paraId="4DABE2F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84E5D9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29BA0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B69AF6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1B264B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"https://m.edsoo.ru/8352e2bc"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2</w:t>
            </w:r>
            <w:r>
              <w:rPr>
                <w:rFonts w:ascii="Times New Roman" w:hAnsi="Times New Roman" w:eastAsia="Calibri" w:cs="Times New Roman"/>
                <w:color w:val="0000FF"/>
                <w:u w:val="single"/>
                <w:lang w:val="en-US"/>
              </w:rPr>
              <w:t>bc</w:t>
            </w:r>
            <w:r>
              <w:rPr>
                <w:rFonts w:ascii="Times New Roman" w:hAnsi="Times New Roman" w:eastAsia="Calibri" w:cs="Times New Roman"/>
                <w:color w:val="0000FF"/>
                <w:u w:val="single"/>
                <w:lang w:val="en-US"/>
              </w:rPr>
              <w:fldChar w:fldCharType="end"/>
            </w:r>
          </w:p>
        </w:tc>
      </w:tr>
      <w:tr w14:paraId="2CB15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24040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14</w:t>
            </w:r>
          </w:p>
        </w:tc>
        <w:tc>
          <w:tcPr>
            <w:tcW w:w="4019" w:type="dxa"/>
            <w:tcMar>
              <w:top w:w="50" w:type="dxa"/>
              <w:left w:w="100" w:type="dxa"/>
            </w:tcMar>
            <w:vAlign w:val="center"/>
          </w:tcPr>
          <w:p w14:paraId="5205C748">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(популярные увлечения)</w:t>
            </w:r>
          </w:p>
        </w:tc>
        <w:tc>
          <w:tcPr>
            <w:tcW w:w="722" w:type="dxa"/>
            <w:tcMar>
              <w:top w:w="50" w:type="dxa"/>
              <w:left w:w="100" w:type="dxa"/>
            </w:tcMar>
            <w:vAlign w:val="center"/>
          </w:tcPr>
          <w:p w14:paraId="28880E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D0EF64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AC1013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B34C71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128FCAE">
            <w:pPr>
              <w:spacing w:after="0" w:line="240" w:lineRule="auto"/>
              <w:ind w:left="135"/>
              <w:rPr>
                <w:rFonts w:ascii="Calibri" w:hAnsi="Calibri" w:eastAsia="Calibri" w:cs="Times New Roman"/>
                <w:lang w:val="en-US"/>
              </w:rPr>
            </w:pPr>
          </w:p>
        </w:tc>
      </w:tr>
      <w:tr w14:paraId="79D3A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6393F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15</w:t>
            </w:r>
          </w:p>
        </w:tc>
        <w:tc>
          <w:tcPr>
            <w:tcW w:w="4019" w:type="dxa"/>
            <w:tcMar>
              <w:top w:w="50" w:type="dxa"/>
              <w:left w:w="100" w:type="dxa"/>
            </w:tcMar>
            <w:vAlign w:val="center"/>
          </w:tcPr>
          <w:p w14:paraId="41D48889">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(любимые занятия)</w:t>
            </w:r>
          </w:p>
        </w:tc>
        <w:tc>
          <w:tcPr>
            <w:tcW w:w="722" w:type="dxa"/>
            <w:tcMar>
              <w:top w:w="50" w:type="dxa"/>
              <w:left w:w="100" w:type="dxa"/>
            </w:tcMar>
            <w:vAlign w:val="center"/>
          </w:tcPr>
          <w:p w14:paraId="590E12D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265E93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2595CE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BFD6F4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D3E3BEE">
            <w:pPr>
              <w:spacing w:after="0" w:line="240" w:lineRule="auto"/>
              <w:ind w:left="135"/>
              <w:rPr>
                <w:rFonts w:ascii="Calibri" w:hAnsi="Calibri" w:eastAsia="Calibri" w:cs="Times New Roman"/>
                <w:lang w:val="en-US"/>
              </w:rPr>
            </w:pPr>
          </w:p>
        </w:tc>
      </w:tr>
      <w:tr w14:paraId="7DD9E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AFFBBF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16</w:t>
            </w:r>
          </w:p>
        </w:tc>
        <w:tc>
          <w:tcPr>
            <w:tcW w:w="4019" w:type="dxa"/>
            <w:tcMar>
              <w:top w:w="50" w:type="dxa"/>
              <w:left w:w="100" w:type="dxa"/>
            </w:tcMar>
            <w:vAlign w:val="center"/>
          </w:tcPr>
          <w:p w14:paraId="4A088B68">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20790BF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BA285D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7BF0DF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8AEB7C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9D64446">
            <w:pPr>
              <w:spacing w:after="0" w:line="240" w:lineRule="auto"/>
              <w:ind w:left="135"/>
              <w:rPr>
                <w:rFonts w:ascii="Calibri" w:hAnsi="Calibri" w:eastAsia="Calibri" w:cs="Times New Roman"/>
                <w:lang w:val="en-US"/>
              </w:rPr>
            </w:pPr>
          </w:p>
        </w:tc>
      </w:tr>
      <w:tr w14:paraId="1D044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34F8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17</w:t>
            </w:r>
          </w:p>
        </w:tc>
        <w:tc>
          <w:tcPr>
            <w:tcW w:w="4019" w:type="dxa"/>
            <w:tcMar>
              <w:top w:w="50" w:type="dxa"/>
              <w:left w:w="100" w:type="dxa"/>
            </w:tcMar>
            <w:vAlign w:val="center"/>
          </w:tcPr>
          <w:p w14:paraId="2C367A9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(современные хобби)</w:t>
            </w:r>
          </w:p>
        </w:tc>
        <w:tc>
          <w:tcPr>
            <w:tcW w:w="722" w:type="dxa"/>
            <w:tcMar>
              <w:top w:w="50" w:type="dxa"/>
              <w:left w:w="100" w:type="dxa"/>
            </w:tcMar>
            <w:vAlign w:val="center"/>
          </w:tcPr>
          <w:p w14:paraId="1ADED97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CD50D1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25E806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F8043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7E26EBA">
            <w:pPr>
              <w:spacing w:after="0" w:line="240" w:lineRule="auto"/>
              <w:ind w:left="135"/>
              <w:rPr>
                <w:rFonts w:ascii="Calibri" w:hAnsi="Calibri" w:eastAsia="Calibri" w:cs="Times New Roman"/>
                <w:lang w:val="en-US"/>
              </w:rPr>
            </w:pPr>
          </w:p>
        </w:tc>
      </w:tr>
      <w:tr w14:paraId="55505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64E57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18</w:t>
            </w:r>
          </w:p>
        </w:tc>
        <w:tc>
          <w:tcPr>
            <w:tcW w:w="4019" w:type="dxa"/>
            <w:tcMar>
              <w:top w:w="50" w:type="dxa"/>
              <w:left w:w="100" w:type="dxa"/>
            </w:tcMar>
            <w:vAlign w:val="center"/>
          </w:tcPr>
          <w:p w14:paraId="6982A242">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w:t>
            </w:r>
          </w:p>
        </w:tc>
        <w:tc>
          <w:tcPr>
            <w:tcW w:w="722" w:type="dxa"/>
            <w:tcMar>
              <w:top w:w="50" w:type="dxa"/>
              <w:left w:w="100" w:type="dxa"/>
            </w:tcMar>
            <w:vAlign w:val="center"/>
          </w:tcPr>
          <w:p w14:paraId="6DC5711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D3BB14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E1E487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453C4F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33DCA1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"https://m.edsoo.ru/8352d77c"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77</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4108A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35E6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19</w:t>
            </w:r>
          </w:p>
        </w:tc>
        <w:tc>
          <w:tcPr>
            <w:tcW w:w="4019" w:type="dxa"/>
            <w:tcMar>
              <w:top w:w="50" w:type="dxa"/>
              <w:left w:w="100" w:type="dxa"/>
            </w:tcMar>
            <w:vAlign w:val="center"/>
          </w:tcPr>
          <w:p w14:paraId="3D97AE3E">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67056E8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64CEAC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1959B3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93231E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81FACC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"https://m.edsoo.ru/8352e438"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438</w:t>
            </w:r>
            <w:r>
              <w:rPr>
                <w:rFonts w:ascii="Times New Roman" w:hAnsi="Times New Roman" w:eastAsia="Calibri" w:cs="Times New Roman"/>
                <w:color w:val="0000FF"/>
                <w:u w:val="single"/>
              </w:rPr>
              <w:fldChar w:fldCharType="end"/>
            </w:r>
          </w:p>
        </w:tc>
      </w:tr>
      <w:tr w14:paraId="22A3B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2EDE6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20</w:t>
            </w:r>
          </w:p>
        </w:tc>
        <w:tc>
          <w:tcPr>
            <w:tcW w:w="4019" w:type="dxa"/>
            <w:tcMar>
              <w:top w:w="50" w:type="dxa"/>
              <w:left w:w="100" w:type="dxa"/>
            </w:tcMar>
            <w:vAlign w:val="center"/>
          </w:tcPr>
          <w:p w14:paraId="018C182F">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182F860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9A5C4E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B96B6F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14B0EE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EB9113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"https://m.edsoo.ru/8352e6cc"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6</w:t>
            </w:r>
            <w:r>
              <w:rPr>
                <w:rFonts w:ascii="Times New Roman" w:hAnsi="Times New Roman" w:eastAsia="Calibri" w:cs="Times New Roman"/>
                <w:color w:val="0000FF"/>
                <w:u w:val="single"/>
                <w:lang w:val="en-US"/>
              </w:rPr>
              <w:t>cc</w:t>
            </w:r>
            <w:r>
              <w:rPr>
                <w:rFonts w:ascii="Times New Roman" w:hAnsi="Times New Roman" w:eastAsia="Calibri" w:cs="Times New Roman"/>
                <w:color w:val="0000FF"/>
                <w:u w:val="single"/>
                <w:lang w:val="en-US"/>
              </w:rPr>
              <w:fldChar w:fldCharType="end"/>
            </w:r>
          </w:p>
        </w:tc>
      </w:tr>
      <w:tr w14:paraId="62EBE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B664D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21</w:t>
            </w:r>
          </w:p>
        </w:tc>
        <w:tc>
          <w:tcPr>
            <w:tcW w:w="4019" w:type="dxa"/>
            <w:tcMar>
              <w:top w:w="50" w:type="dxa"/>
              <w:left w:w="100" w:type="dxa"/>
            </w:tcMar>
            <w:vAlign w:val="center"/>
          </w:tcPr>
          <w:p w14:paraId="2B130897">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(компьютер)</w:t>
            </w:r>
          </w:p>
        </w:tc>
        <w:tc>
          <w:tcPr>
            <w:tcW w:w="722" w:type="dxa"/>
            <w:tcMar>
              <w:top w:w="50" w:type="dxa"/>
              <w:left w:w="100" w:type="dxa"/>
            </w:tcMar>
            <w:vAlign w:val="center"/>
          </w:tcPr>
          <w:p w14:paraId="76D8F9A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14E897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6DBB28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33FCE5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2C717C7">
            <w:pPr>
              <w:spacing w:after="0" w:line="240" w:lineRule="auto"/>
              <w:ind w:left="135"/>
              <w:rPr>
                <w:rFonts w:ascii="Calibri" w:hAnsi="Calibri" w:eastAsia="Calibri" w:cs="Times New Roman"/>
                <w:lang w:val="en-US"/>
              </w:rPr>
            </w:pPr>
          </w:p>
        </w:tc>
      </w:tr>
      <w:tr w14:paraId="6F5DE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F48E4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22</w:t>
            </w:r>
          </w:p>
        </w:tc>
        <w:tc>
          <w:tcPr>
            <w:tcW w:w="4019" w:type="dxa"/>
            <w:tcMar>
              <w:top w:w="50" w:type="dxa"/>
              <w:left w:w="100" w:type="dxa"/>
            </w:tcMar>
            <w:vAlign w:val="center"/>
          </w:tcPr>
          <w:p w14:paraId="50288666">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(фильмы и сериалы)</w:t>
            </w:r>
          </w:p>
        </w:tc>
        <w:tc>
          <w:tcPr>
            <w:tcW w:w="722" w:type="dxa"/>
            <w:tcMar>
              <w:top w:w="50" w:type="dxa"/>
              <w:left w:w="100" w:type="dxa"/>
            </w:tcMar>
            <w:vAlign w:val="center"/>
          </w:tcPr>
          <w:p w14:paraId="7C6D789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671916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DB4195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828C65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0100FC0">
            <w:pPr>
              <w:spacing w:after="0" w:line="240" w:lineRule="auto"/>
              <w:ind w:left="135"/>
              <w:rPr>
                <w:rFonts w:ascii="Calibri" w:hAnsi="Calibri" w:eastAsia="Calibri" w:cs="Times New Roman"/>
                <w:lang w:val="en-US"/>
              </w:rPr>
            </w:pPr>
          </w:p>
        </w:tc>
      </w:tr>
      <w:tr w14:paraId="6AF73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7ED79A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23</w:t>
            </w:r>
          </w:p>
        </w:tc>
        <w:tc>
          <w:tcPr>
            <w:tcW w:w="4019" w:type="dxa"/>
            <w:tcMar>
              <w:top w:w="50" w:type="dxa"/>
              <w:left w:w="100" w:type="dxa"/>
            </w:tcMar>
            <w:vAlign w:val="center"/>
          </w:tcPr>
          <w:p w14:paraId="5F92C673">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(музыка)</w:t>
            </w:r>
          </w:p>
        </w:tc>
        <w:tc>
          <w:tcPr>
            <w:tcW w:w="722" w:type="dxa"/>
            <w:tcMar>
              <w:top w:w="50" w:type="dxa"/>
              <w:left w:w="100" w:type="dxa"/>
            </w:tcMar>
            <w:vAlign w:val="center"/>
          </w:tcPr>
          <w:p w14:paraId="75F4E0C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A5075F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BBDB77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5B88B9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776C892">
            <w:pPr>
              <w:spacing w:after="0" w:line="240" w:lineRule="auto"/>
              <w:ind w:left="135"/>
              <w:rPr>
                <w:rFonts w:ascii="Calibri" w:hAnsi="Calibri" w:eastAsia="Calibri" w:cs="Times New Roman"/>
                <w:lang w:val="en-US"/>
              </w:rPr>
            </w:pPr>
          </w:p>
        </w:tc>
      </w:tr>
      <w:tr w14:paraId="6FA1E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A9DCDE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24</w:t>
            </w:r>
          </w:p>
        </w:tc>
        <w:tc>
          <w:tcPr>
            <w:tcW w:w="4019" w:type="dxa"/>
            <w:tcMar>
              <w:top w:w="50" w:type="dxa"/>
              <w:left w:w="100" w:type="dxa"/>
            </w:tcMar>
            <w:vAlign w:val="center"/>
          </w:tcPr>
          <w:p w14:paraId="51CAD088">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(поход в кино)</w:t>
            </w:r>
          </w:p>
        </w:tc>
        <w:tc>
          <w:tcPr>
            <w:tcW w:w="722" w:type="dxa"/>
            <w:tcMar>
              <w:top w:w="50" w:type="dxa"/>
              <w:left w:w="100" w:type="dxa"/>
            </w:tcMar>
            <w:vAlign w:val="center"/>
          </w:tcPr>
          <w:p w14:paraId="2CD2EBD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3EAAE5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AD1D7F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6E76A6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256D55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"https://m.edsoo.ru/8352dc40"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dc</w:t>
            </w:r>
            <w:r>
              <w:rPr>
                <w:rFonts w:ascii="Times New Roman" w:hAnsi="Times New Roman" w:eastAsia="Calibri" w:cs="Times New Roman"/>
                <w:color w:val="0000FF"/>
                <w:u w:val="single"/>
              </w:rPr>
              <w:t>40</w:t>
            </w:r>
            <w:r>
              <w:rPr>
                <w:rFonts w:ascii="Times New Roman" w:hAnsi="Times New Roman" w:eastAsia="Calibri" w:cs="Times New Roman"/>
                <w:color w:val="0000FF"/>
                <w:u w:val="single"/>
              </w:rPr>
              <w:fldChar w:fldCharType="end"/>
            </w:r>
          </w:p>
        </w:tc>
      </w:tr>
      <w:tr w14:paraId="73618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5730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25</w:t>
            </w:r>
          </w:p>
        </w:tc>
        <w:tc>
          <w:tcPr>
            <w:tcW w:w="4019" w:type="dxa"/>
            <w:tcMar>
              <w:top w:w="50" w:type="dxa"/>
              <w:left w:w="100" w:type="dxa"/>
            </w:tcMar>
            <w:vAlign w:val="center"/>
          </w:tcPr>
          <w:p w14:paraId="1C117A46">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(спорт)</w:t>
            </w:r>
          </w:p>
        </w:tc>
        <w:tc>
          <w:tcPr>
            <w:tcW w:w="722" w:type="dxa"/>
            <w:tcMar>
              <w:top w:w="50" w:type="dxa"/>
              <w:left w:w="100" w:type="dxa"/>
            </w:tcMar>
            <w:vAlign w:val="center"/>
          </w:tcPr>
          <w:p w14:paraId="4399CF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DE3C5C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97B7A7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02F31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FF1D4A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"https://m.edsoo.ru/8352de34"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de</w:t>
            </w:r>
            <w:r>
              <w:rPr>
                <w:rFonts w:ascii="Times New Roman" w:hAnsi="Times New Roman" w:eastAsia="Calibri" w:cs="Times New Roman"/>
                <w:color w:val="0000FF"/>
                <w:u w:val="single"/>
              </w:rPr>
              <w:t>34</w:t>
            </w:r>
            <w:r>
              <w:rPr>
                <w:rFonts w:ascii="Times New Roman" w:hAnsi="Times New Roman" w:eastAsia="Calibri" w:cs="Times New Roman"/>
                <w:color w:val="0000FF"/>
                <w:u w:val="single"/>
              </w:rPr>
              <w:fldChar w:fldCharType="end"/>
            </w:r>
          </w:p>
        </w:tc>
      </w:tr>
      <w:tr w14:paraId="39BE5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CDB7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26</w:t>
            </w:r>
          </w:p>
        </w:tc>
        <w:tc>
          <w:tcPr>
            <w:tcW w:w="4019" w:type="dxa"/>
            <w:tcMar>
              <w:top w:w="50" w:type="dxa"/>
              <w:left w:w="100" w:type="dxa"/>
            </w:tcMar>
            <w:vAlign w:val="center"/>
          </w:tcPr>
          <w:p w14:paraId="2F5B8DDC">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43300E5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349F2B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24ED2F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9AED6A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60FD9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"https://m.edsoo.ru/8352e582"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582</w:t>
            </w:r>
            <w:r>
              <w:rPr>
                <w:rFonts w:ascii="Times New Roman" w:hAnsi="Times New Roman" w:eastAsia="Calibri" w:cs="Times New Roman"/>
                <w:color w:val="0000FF"/>
                <w:u w:val="single"/>
              </w:rPr>
              <w:fldChar w:fldCharType="end"/>
            </w:r>
          </w:p>
        </w:tc>
      </w:tr>
      <w:tr w14:paraId="480D7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ED2E5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27</w:t>
            </w:r>
          </w:p>
        </w:tc>
        <w:tc>
          <w:tcPr>
            <w:tcW w:w="4019" w:type="dxa"/>
            <w:tcMar>
              <w:top w:w="50" w:type="dxa"/>
              <w:left w:w="100" w:type="dxa"/>
            </w:tcMar>
            <w:vAlign w:val="center"/>
          </w:tcPr>
          <w:p w14:paraId="1BECB8E8">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02B09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B6AE3C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3CFAE0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51607D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4E3D9C3">
            <w:pPr>
              <w:spacing w:after="0" w:line="240" w:lineRule="auto"/>
              <w:ind w:left="135"/>
              <w:rPr>
                <w:rFonts w:ascii="Calibri" w:hAnsi="Calibri" w:eastAsia="Calibri" w:cs="Times New Roman"/>
                <w:lang w:val="en-US"/>
              </w:rPr>
            </w:pPr>
          </w:p>
        </w:tc>
      </w:tr>
      <w:tr w14:paraId="6CE57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243B8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28</w:t>
            </w:r>
          </w:p>
        </w:tc>
        <w:tc>
          <w:tcPr>
            <w:tcW w:w="4019" w:type="dxa"/>
            <w:tcMar>
              <w:top w:w="50" w:type="dxa"/>
              <w:left w:w="100" w:type="dxa"/>
            </w:tcMar>
            <w:vAlign w:val="center"/>
          </w:tcPr>
          <w:p w14:paraId="13A84247">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B6FD72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25548F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7B56AE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DD66F6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CCC0D63">
            <w:pPr>
              <w:spacing w:after="0" w:line="240" w:lineRule="auto"/>
              <w:ind w:left="135"/>
              <w:rPr>
                <w:rFonts w:ascii="Calibri" w:hAnsi="Calibri" w:eastAsia="Calibri" w:cs="Times New Roman"/>
                <w:lang w:val="en-US"/>
              </w:rPr>
            </w:pPr>
          </w:p>
        </w:tc>
      </w:tr>
      <w:tr w14:paraId="5E472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3B4F2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29</w:t>
            </w:r>
          </w:p>
        </w:tc>
        <w:tc>
          <w:tcPr>
            <w:tcW w:w="4019" w:type="dxa"/>
            <w:tcMar>
              <w:top w:w="50" w:type="dxa"/>
              <w:left w:w="100" w:type="dxa"/>
            </w:tcMar>
            <w:vAlign w:val="center"/>
          </w:tcPr>
          <w:p w14:paraId="60CBD469">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(режим труда и отдыха)</w:t>
            </w:r>
          </w:p>
        </w:tc>
        <w:tc>
          <w:tcPr>
            <w:tcW w:w="722" w:type="dxa"/>
            <w:tcMar>
              <w:top w:w="50" w:type="dxa"/>
              <w:left w:w="100" w:type="dxa"/>
            </w:tcMar>
            <w:vAlign w:val="center"/>
          </w:tcPr>
          <w:p w14:paraId="48EBD70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8069D9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71F96A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CAF6EE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25CD32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"https://m.edsoo.ru/8352ee10"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ee</w:t>
            </w:r>
            <w:r>
              <w:rPr>
                <w:rFonts w:ascii="Times New Roman" w:hAnsi="Times New Roman" w:eastAsia="Calibri" w:cs="Times New Roman"/>
                <w:color w:val="0000FF"/>
                <w:u w:val="single"/>
              </w:rPr>
              <w:t>10</w:t>
            </w:r>
            <w:r>
              <w:rPr>
                <w:rFonts w:ascii="Times New Roman" w:hAnsi="Times New Roman" w:eastAsia="Calibri" w:cs="Times New Roman"/>
                <w:color w:val="0000FF"/>
                <w:u w:val="single"/>
              </w:rPr>
              <w:fldChar w:fldCharType="end"/>
            </w:r>
          </w:p>
        </w:tc>
      </w:tr>
      <w:tr w14:paraId="386FE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5AAF4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30</w:t>
            </w:r>
          </w:p>
        </w:tc>
        <w:tc>
          <w:tcPr>
            <w:tcW w:w="4019" w:type="dxa"/>
            <w:tcMar>
              <w:top w:w="50" w:type="dxa"/>
              <w:left w:w="100" w:type="dxa"/>
            </w:tcMar>
            <w:vAlign w:val="center"/>
          </w:tcPr>
          <w:p w14:paraId="2B2CECF7">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(справляемся со стрессом)</w:t>
            </w:r>
          </w:p>
        </w:tc>
        <w:tc>
          <w:tcPr>
            <w:tcW w:w="722" w:type="dxa"/>
            <w:tcMar>
              <w:top w:w="50" w:type="dxa"/>
              <w:left w:w="100" w:type="dxa"/>
            </w:tcMar>
            <w:vAlign w:val="center"/>
          </w:tcPr>
          <w:p w14:paraId="16347C2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41F236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11670A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5721B2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AA30EE7">
            <w:pPr>
              <w:spacing w:after="0" w:line="240" w:lineRule="auto"/>
              <w:ind w:left="135"/>
              <w:rPr>
                <w:rFonts w:ascii="Calibri" w:hAnsi="Calibri" w:eastAsia="Calibri" w:cs="Times New Roman"/>
                <w:lang w:val="en-US"/>
              </w:rPr>
            </w:pPr>
          </w:p>
        </w:tc>
      </w:tr>
      <w:tr w14:paraId="06425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86A437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31</w:t>
            </w:r>
          </w:p>
        </w:tc>
        <w:tc>
          <w:tcPr>
            <w:tcW w:w="4019" w:type="dxa"/>
            <w:tcMar>
              <w:top w:w="50" w:type="dxa"/>
              <w:left w:w="100" w:type="dxa"/>
            </w:tcMar>
            <w:vAlign w:val="center"/>
          </w:tcPr>
          <w:p w14:paraId="576A09FD">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(фитнес, спорт)</w:t>
            </w:r>
          </w:p>
        </w:tc>
        <w:tc>
          <w:tcPr>
            <w:tcW w:w="722" w:type="dxa"/>
            <w:tcMar>
              <w:top w:w="50" w:type="dxa"/>
              <w:left w:w="100" w:type="dxa"/>
            </w:tcMar>
            <w:vAlign w:val="center"/>
          </w:tcPr>
          <w:p w14:paraId="27A55B0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F458F7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746A1B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4A5832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106150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"https://m.edsoo.ru/8352f144"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144</w:t>
            </w:r>
            <w:r>
              <w:rPr>
                <w:rFonts w:ascii="Times New Roman" w:hAnsi="Times New Roman" w:eastAsia="Calibri" w:cs="Times New Roman"/>
                <w:color w:val="0000FF"/>
                <w:u w:val="single"/>
              </w:rPr>
              <w:fldChar w:fldCharType="end"/>
            </w:r>
          </w:p>
        </w:tc>
      </w:tr>
      <w:tr w14:paraId="479D1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3CE3C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32</w:t>
            </w:r>
          </w:p>
        </w:tc>
        <w:tc>
          <w:tcPr>
            <w:tcW w:w="4019" w:type="dxa"/>
            <w:tcMar>
              <w:top w:w="50" w:type="dxa"/>
              <w:left w:w="100" w:type="dxa"/>
            </w:tcMar>
            <w:vAlign w:val="center"/>
          </w:tcPr>
          <w:p w14:paraId="41D0EAEC">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(сбалансированное питание)</w:t>
            </w:r>
          </w:p>
        </w:tc>
        <w:tc>
          <w:tcPr>
            <w:tcW w:w="722" w:type="dxa"/>
            <w:tcMar>
              <w:top w:w="50" w:type="dxa"/>
              <w:left w:w="100" w:type="dxa"/>
            </w:tcMar>
            <w:vAlign w:val="center"/>
          </w:tcPr>
          <w:p w14:paraId="2839D44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0BC956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F523D3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B91F58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FACDE0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"https://m.edsoo.ru/8352eb86"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eb</w:t>
            </w:r>
            <w:r>
              <w:rPr>
                <w:rFonts w:ascii="Times New Roman" w:hAnsi="Times New Roman" w:eastAsia="Calibri" w:cs="Times New Roman"/>
                <w:color w:val="0000FF"/>
                <w:u w:val="single"/>
              </w:rPr>
              <w:t>86</w:t>
            </w:r>
            <w:r>
              <w:rPr>
                <w:rFonts w:ascii="Times New Roman" w:hAnsi="Times New Roman" w:eastAsia="Calibri" w:cs="Times New Roman"/>
                <w:color w:val="0000FF"/>
                <w:u w:val="single"/>
              </w:rPr>
              <w:fldChar w:fldCharType="end"/>
            </w:r>
          </w:p>
        </w:tc>
      </w:tr>
      <w:tr w14:paraId="77471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B477B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33</w:t>
            </w:r>
          </w:p>
        </w:tc>
        <w:tc>
          <w:tcPr>
            <w:tcW w:w="4019" w:type="dxa"/>
            <w:tcMar>
              <w:top w:w="50" w:type="dxa"/>
              <w:left w:w="100" w:type="dxa"/>
            </w:tcMar>
            <w:vAlign w:val="center"/>
          </w:tcPr>
          <w:p w14:paraId="36763D82">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(здоровое питание)</w:t>
            </w:r>
          </w:p>
        </w:tc>
        <w:tc>
          <w:tcPr>
            <w:tcW w:w="722" w:type="dxa"/>
            <w:tcMar>
              <w:top w:w="50" w:type="dxa"/>
              <w:left w:w="100" w:type="dxa"/>
            </w:tcMar>
            <w:vAlign w:val="center"/>
          </w:tcPr>
          <w:p w14:paraId="34C5418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C42EFD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F7EF6D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AFF84B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AD058F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"https://m.edsoo.ru/8352eb86"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eb</w:t>
            </w:r>
            <w:r>
              <w:rPr>
                <w:rFonts w:ascii="Times New Roman" w:hAnsi="Times New Roman" w:eastAsia="Calibri" w:cs="Times New Roman"/>
                <w:color w:val="0000FF"/>
                <w:u w:val="single"/>
              </w:rPr>
              <w:t>86</w:t>
            </w:r>
            <w:r>
              <w:rPr>
                <w:rFonts w:ascii="Times New Roman" w:hAnsi="Times New Roman" w:eastAsia="Calibri" w:cs="Times New Roman"/>
                <w:color w:val="0000FF"/>
                <w:u w:val="single"/>
              </w:rPr>
              <w:fldChar w:fldCharType="end"/>
            </w:r>
          </w:p>
        </w:tc>
      </w:tr>
      <w:tr w14:paraId="21B41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408F3C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34</w:t>
            </w:r>
          </w:p>
        </w:tc>
        <w:tc>
          <w:tcPr>
            <w:tcW w:w="4019" w:type="dxa"/>
            <w:tcMar>
              <w:top w:w="50" w:type="dxa"/>
              <w:left w:w="100" w:type="dxa"/>
            </w:tcMar>
            <w:vAlign w:val="center"/>
          </w:tcPr>
          <w:p w14:paraId="68532197">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0694C63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855336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A13BC4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A066FA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AE5BF1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"https://m.edsoo.ru/8352f3b0"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5FF4E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F9092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35</w:t>
            </w:r>
          </w:p>
        </w:tc>
        <w:tc>
          <w:tcPr>
            <w:tcW w:w="4019" w:type="dxa"/>
            <w:tcMar>
              <w:top w:w="50" w:type="dxa"/>
              <w:left w:w="100" w:type="dxa"/>
            </w:tcMar>
            <w:vAlign w:val="center"/>
          </w:tcPr>
          <w:p w14:paraId="77EA9C3D">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04D6EE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82067F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9DDD9C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BCE869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26B0FA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"https://m.edsoo.ru/8352f86a"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86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0ADBE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51F07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36</w:t>
            </w:r>
          </w:p>
        </w:tc>
        <w:tc>
          <w:tcPr>
            <w:tcW w:w="4019" w:type="dxa"/>
            <w:tcMar>
              <w:top w:w="50" w:type="dxa"/>
              <w:left w:w="100" w:type="dxa"/>
            </w:tcMar>
            <w:vAlign w:val="center"/>
          </w:tcPr>
          <w:p w14:paraId="644C2DE7">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(одежда, обувь)</w:t>
            </w:r>
          </w:p>
        </w:tc>
        <w:tc>
          <w:tcPr>
            <w:tcW w:w="722" w:type="dxa"/>
            <w:tcMar>
              <w:top w:w="50" w:type="dxa"/>
              <w:left w:w="100" w:type="dxa"/>
            </w:tcMar>
            <w:vAlign w:val="center"/>
          </w:tcPr>
          <w:p w14:paraId="6C0E708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76ADAF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21F4BF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8B4B2F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2C86D05">
            <w:pPr>
              <w:spacing w:after="0" w:line="240" w:lineRule="auto"/>
              <w:ind w:left="135"/>
              <w:rPr>
                <w:rFonts w:ascii="Calibri" w:hAnsi="Calibri" w:eastAsia="Calibri" w:cs="Times New Roman"/>
                <w:lang w:val="en-US"/>
              </w:rPr>
            </w:pPr>
          </w:p>
        </w:tc>
      </w:tr>
      <w:tr w14:paraId="05766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9521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37</w:t>
            </w:r>
          </w:p>
        </w:tc>
        <w:tc>
          <w:tcPr>
            <w:tcW w:w="4019" w:type="dxa"/>
            <w:tcMar>
              <w:top w:w="50" w:type="dxa"/>
              <w:left w:w="100" w:type="dxa"/>
            </w:tcMar>
            <w:vAlign w:val="center"/>
          </w:tcPr>
          <w:p w14:paraId="5C0A047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(продукты питания)</w:t>
            </w:r>
          </w:p>
        </w:tc>
        <w:tc>
          <w:tcPr>
            <w:tcW w:w="722" w:type="dxa"/>
            <w:tcMar>
              <w:top w:w="50" w:type="dxa"/>
              <w:left w:w="100" w:type="dxa"/>
            </w:tcMar>
            <w:vAlign w:val="center"/>
          </w:tcPr>
          <w:p w14:paraId="4AD0E2D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B60C4B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7CD52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38C3951">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D29AFE8">
            <w:pPr>
              <w:spacing w:after="0" w:line="240" w:lineRule="auto"/>
              <w:ind w:left="135"/>
              <w:rPr>
                <w:rFonts w:ascii="Calibri" w:hAnsi="Calibri" w:eastAsia="Calibri" w:cs="Times New Roman"/>
                <w:lang w:val="en-US"/>
              </w:rPr>
            </w:pPr>
          </w:p>
        </w:tc>
      </w:tr>
      <w:tr w14:paraId="1AD56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16" w:type="dxa"/>
            <w:tcMar>
              <w:top w:w="50" w:type="dxa"/>
              <w:left w:w="100" w:type="dxa"/>
            </w:tcMar>
            <w:vAlign w:val="center"/>
          </w:tcPr>
          <w:p w14:paraId="2918E8D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38</w:t>
            </w:r>
          </w:p>
        </w:tc>
        <w:tc>
          <w:tcPr>
            <w:tcW w:w="4019" w:type="dxa"/>
            <w:tcMar>
              <w:top w:w="50" w:type="dxa"/>
              <w:left w:w="100" w:type="dxa"/>
            </w:tcMar>
            <w:vAlign w:val="center"/>
          </w:tcPr>
          <w:p w14:paraId="4017595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(подарки)</w:t>
            </w:r>
          </w:p>
        </w:tc>
        <w:tc>
          <w:tcPr>
            <w:tcW w:w="722" w:type="dxa"/>
            <w:tcMar>
              <w:top w:w="50" w:type="dxa"/>
              <w:left w:w="100" w:type="dxa"/>
            </w:tcMar>
            <w:vAlign w:val="center"/>
          </w:tcPr>
          <w:p w14:paraId="6B92372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55123E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0EBD4B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292005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96586B9">
            <w:pPr>
              <w:spacing w:after="0" w:line="240" w:lineRule="auto"/>
              <w:ind w:left="135"/>
              <w:rPr>
                <w:rFonts w:ascii="Calibri" w:hAnsi="Calibri" w:eastAsia="Calibri" w:cs="Times New Roman"/>
                <w:lang w:val="en-US"/>
              </w:rPr>
            </w:pPr>
          </w:p>
        </w:tc>
      </w:tr>
      <w:tr w14:paraId="787FB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595F7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39</w:t>
            </w:r>
          </w:p>
        </w:tc>
        <w:tc>
          <w:tcPr>
            <w:tcW w:w="4019" w:type="dxa"/>
            <w:tcMar>
              <w:top w:w="50" w:type="dxa"/>
              <w:left w:w="100" w:type="dxa"/>
            </w:tcMar>
            <w:vAlign w:val="center"/>
          </w:tcPr>
          <w:p w14:paraId="5BF2397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(поход по магазинам)</w:t>
            </w:r>
          </w:p>
        </w:tc>
        <w:tc>
          <w:tcPr>
            <w:tcW w:w="722" w:type="dxa"/>
            <w:tcMar>
              <w:top w:w="50" w:type="dxa"/>
              <w:left w:w="100" w:type="dxa"/>
            </w:tcMar>
            <w:vAlign w:val="center"/>
          </w:tcPr>
          <w:p w14:paraId="545EB55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93BAB7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E1E526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AF8438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BE77626">
            <w:pPr>
              <w:spacing w:after="0" w:line="240" w:lineRule="auto"/>
              <w:ind w:left="135"/>
              <w:rPr>
                <w:rFonts w:ascii="Calibri" w:hAnsi="Calibri" w:eastAsia="Calibri" w:cs="Times New Roman"/>
                <w:lang w:val="en-US"/>
              </w:rPr>
            </w:pPr>
          </w:p>
        </w:tc>
      </w:tr>
      <w:tr w14:paraId="233FF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BAECA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40</w:t>
            </w:r>
          </w:p>
        </w:tc>
        <w:tc>
          <w:tcPr>
            <w:tcW w:w="4019" w:type="dxa"/>
            <w:tcMar>
              <w:top w:w="50" w:type="dxa"/>
              <w:left w:w="100" w:type="dxa"/>
            </w:tcMar>
            <w:vAlign w:val="center"/>
          </w:tcPr>
          <w:p w14:paraId="54AB0DAB">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(ответственное потребление)</w:t>
            </w:r>
          </w:p>
        </w:tc>
        <w:tc>
          <w:tcPr>
            <w:tcW w:w="722" w:type="dxa"/>
            <w:tcMar>
              <w:top w:w="50" w:type="dxa"/>
              <w:left w:w="100" w:type="dxa"/>
            </w:tcMar>
            <w:vAlign w:val="center"/>
          </w:tcPr>
          <w:p w14:paraId="213E075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B48AF7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BBD2E0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50B2C2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63CC827">
            <w:pPr>
              <w:spacing w:after="0" w:line="240" w:lineRule="auto"/>
              <w:ind w:left="135"/>
              <w:rPr>
                <w:rFonts w:ascii="Calibri" w:hAnsi="Calibri" w:eastAsia="Calibri" w:cs="Times New Roman"/>
                <w:lang w:val="en-US"/>
              </w:rPr>
            </w:pPr>
          </w:p>
        </w:tc>
      </w:tr>
      <w:tr w14:paraId="084E1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13536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41</w:t>
            </w:r>
          </w:p>
        </w:tc>
        <w:tc>
          <w:tcPr>
            <w:tcW w:w="4019" w:type="dxa"/>
            <w:tcMar>
              <w:top w:w="50" w:type="dxa"/>
              <w:left w:w="100" w:type="dxa"/>
            </w:tcMar>
            <w:vAlign w:val="center"/>
          </w:tcPr>
          <w:p w14:paraId="1126022C">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"Покупки: одежда, обувь и продукты питания"</w:t>
            </w:r>
          </w:p>
        </w:tc>
        <w:tc>
          <w:tcPr>
            <w:tcW w:w="722" w:type="dxa"/>
            <w:tcMar>
              <w:top w:w="50" w:type="dxa"/>
              <w:left w:w="100" w:type="dxa"/>
            </w:tcMar>
            <w:vAlign w:val="center"/>
          </w:tcPr>
          <w:p w14:paraId="6502743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FF6F10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9165C6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C45059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5F91649">
            <w:pPr>
              <w:spacing w:after="0" w:line="240" w:lineRule="auto"/>
              <w:ind w:left="135"/>
              <w:rPr>
                <w:rFonts w:ascii="Calibri" w:hAnsi="Calibri" w:eastAsia="Calibri" w:cs="Times New Roman"/>
                <w:lang w:val="en-US"/>
              </w:rPr>
            </w:pPr>
          </w:p>
        </w:tc>
      </w:tr>
      <w:tr w14:paraId="49A22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62B61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42</w:t>
            </w:r>
          </w:p>
        </w:tc>
        <w:tc>
          <w:tcPr>
            <w:tcW w:w="4019" w:type="dxa"/>
            <w:tcMar>
              <w:top w:w="50" w:type="dxa"/>
              <w:left w:w="100" w:type="dxa"/>
            </w:tcMar>
            <w:vAlign w:val="center"/>
          </w:tcPr>
          <w:p w14:paraId="494EC151">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"Покупки: одежда, обувь и продукты питания"</w:t>
            </w:r>
          </w:p>
        </w:tc>
        <w:tc>
          <w:tcPr>
            <w:tcW w:w="722" w:type="dxa"/>
            <w:tcMar>
              <w:top w:w="50" w:type="dxa"/>
              <w:left w:w="100" w:type="dxa"/>
            </w:tcMar>
            <w:vAlign w:val="center"/>
          </w:tcPr>
          <w:p w14:paraId="4D1529E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E352A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9A7812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7DC49B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FC87A49">
            <w:pPr>
              <w:spacing w:after="0" w:line="240" w:lineRule="auto"/>
              <w:ind w:left="135"/>
              <w:rPr>
                <w:rFonts w:ascii="Calibri" w:hAnsi="Calibri" w:eastAsia="Calibri" w:cs="Times New Roman"/>
                <w:lang w:val="en-US"/>
              </w:rPr>
            </w:pPr>
          </w:p>
        </w:tc>
      </w:tr>
      <w:tr w14:paraId="565AFC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1DF78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43</w:t>
            </w:r>
          </w:p>
        </w:tc>
        <w:tc>
          <w:tcPr>
            <w:tcW w:w="4019" w:type="dxa"/>
            <w:tcMar>
              <w:top w:w="50" w:type="dxa"/>
              <w:left w:w="100" w:type="dxa"/>
            </w:tcMar>
            <w:vAlign w:val="center"/>
          </w:tcPr>
          <w:p w14:paraId="1CFA8E77">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(школьные клубы и внеурочные занятия)</w:t>
            </w:r>
          </w:p>
        </w:tc>
        <w:tc>
          <w:tcPr>
            <w:tcW w:w="722" w:type="dxa"/>
            <w:tcMar>
              <w:top w:w="50" w:type="dxa"/>
              <w:left w:w="100" w:type="dxa"/>
            </w:tcMar>
            <w:vAlign w:val="center"/>
          </w:tcPr>
          <w:p w14:paraId="7B633B8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BC1F74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C624BA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FC2234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F55A222">
            <w:pPr>
              <w:spacing w:after="0" w:line="240" w:lineRule="auto"/>
              <w:ind w:left="135"/>
              <w:rPr>
                <w:rFonts w:ascii="Calibri" w:hAnsi="Calibri" w:eastAsia="Calibri" w:cs="Times New Roman"/>
                <w:lang w:val="en-US"/>
              </w:rPr>
            </w:pPr>
          </w:p>
        </w:tc>
      </w:tr>
      <w:tr w14:paraId="1F24C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198480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44</w:t>
            </w:r>
          </w:p>
        </w:tc>
        <w:tc>
          <w:tcPr>
            <w:tcW w:w="4019" w:type="dxa"/>
            <w:tcMar>
              <w:top w:w="50" w:type="dxa"/>
              <w:left w:w="100" w:type="dxa"/>
            </w:tcMar>
            <w:vAlign w:val="center"/>
          </w:tcPr>
          <w:p w14:paraId="100B28D0">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(современное обучение)</w:t>
            </w:r>
          </w:p>
        </w:tc>
        <w:tc>
          <w:tcPr>
            <w:tcW w:w="722" w:type="dxa"/>
            <w:tcMar>
              <w:top w:w="50" w:type="dxa"/>
              <w:left w:w="100" w:type="dxa"/>
            </w:tcMar>
            <w:vAlign w:val="center"/>
          </w:tcPr>
          <w:p w14:paraId="65AABAE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8671B8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E76512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FF8124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3838C0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"https://m.edsoo.ru/835312aa"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/835312</w:t>
            </w:r>
            <w:r>
              <w:rPr>
                <w:rFonts w:ascii="Times New Roman" w:hAnsi="Times New Roman" w:eastAsia="Calibri" w:cs="Times New Roman"/>
                <w:color w:val="0000FF"/>
                <w:u w:val="single"/>
                <w:lang w:val="en-US"/>
              </w:rPr>
              <w:t>aa</w:t>
            </w:r>
            <w:r>
              <w:rPr>
                <w:rFonts w:ascii="Times New Roman" w:hAnsi="Times New Roman" w:eastAsia="Calibri" w:cs="Times New Roman"/>
                <w:color w:val="0000FF"/>
                <w:u w:val="single"/>
                <w:lang w:val="en-US"/>
              </w:rPr>
              <w:fldChar w:fldCharType="end"/>
            </w:r>
          </w:p>
        </w:tc>
      </w:tr>
      <w:tr w14:paraId="00ABD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C7C87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45</w:t>
            </w:r>
          </w:p>
        </w:tc>
        <w:tc>
          <w:tcPr>
            <w:tcW w:w="4019" w:type="dxa"/>
            <w:tcMar>
              <w:top w:w="50" w:type="dxa"/>
              <w:left w:w="100" w:type="dxa"/>
            </w:tcMar>
            <w:vAlign w:val="center"/>
          </w:tcPr>
          <w:p w14:paraId="09BC9BA7">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(школьные активности)</w:t>
            </w:r>
          </w:p>
        </w:tc>
        <w:tc>
          <w:tcPr>
            <w:tcW w:w="722" w:type="dxa"/>
            <w:tcMar>
              <w:top w:w="50" w:type="dxa"/>
              <w:left w:w="100" w:type="dxa"/>
            </w:tcMar>
            <w:vAlign w:val="center"/>
          </w:tcPr>
          <w:p w14:paraId="2BA3D0E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083A59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AF7E7F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43C8AC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6FC06A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"https://m.edsoo.ru/83530a30"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30</w:t>
            </w:r>
            <w:r>
              <w:rPr>
                <w:rFonts w:ascii="Times New Roman" w:hAnsi="Times New Roman" w:eastAsia="Calibri" w:cs="Times New Roman"/>
                <w:color w:val="0000FF"/>
                <w:u w:val="single"/>
              </w:rPr>
              <w:fldChar w:fldCharType="end"/>
            </w:r>
          </w:p>
        </w:tc>
      </w:tr>
      <w:tr w14:paraId="74664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911AA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46</w:t>
            </w:r>
          </w:p>
        </w:tc>
        <w:tc>
          <w:tcPr>
            <w:tcW w:w="4019" w:type="dxa"/>
            <w:tcMar>
              <w:top w:w="50" w:type="dxa"/>
              <w:left w:w="100" w:type="dxa"/>
            </w:tcMar>
            <w:vAlign w:val="center"/>
          </w:tcPr>
          <w:p w14:paraId="283B1D04">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(переписка с зарубежными сверстниками)</w:t>
            </w:r>
          </w:p>
        </w:tc>
        <w:tc>
          <w:tcPr>
            <w:tcW w:w="722" w:type="dxa"/>
            <w:tcMar>
              <w:top w:w="50" w:type="dxa"/>
              <w:left w:w="100" w:type="dxa"/>
            </w:tcMar>
            <w:vAlign w:val="center"/>
          </w:tcPr>
          <w:p w14:paraId="1087F8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4345AE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510032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DBFDDA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84223A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"https://m.edsoo.ru/8353117e"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/8353117</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31C95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37637E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47</w:t>
            </w:r>
          </w:p>
        </w:tc>
        <w:tc>
          <w:tcPr>
            <w:tcW w:w="4019" w:type="dxa"/>
            <w:tcMar>
              <w:top w:w="50" w:type="dxa"/>
              <w:left w:w="100" w:type="dxa"/>
            </w:tcMar>
            <w:vAlign w:val="center"/>
          </w:tcPr>
          <w:p w14:paraId="2B934D03">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(посещение библиотеки)</w:t>
            </w:r>
          </w:p>
        </w:tc>
        <w:tc>
          <w:tcPr>
            <w:tcW w:w="722" w:type="dxa"/>
            <w:tcMar>
              <w:top w:w="50" w:type="dxa"/>
              <w:left w:w="100" w:type="dxa"/>
            </w:tcMar>
            <w:vAlign w:val="center"/>
          </w:tcPr>
          <w:p w14:paraId="37233E1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8D6E38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616DD9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22A01E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22D144A">
            <w:pPr>
              <w:spacing w:after="0" w:line="240" w:lineRule="auto"/>
              <w:ind w:left="135"/>
              <w:rPr>
                <w:rFonts w:ascii="Calibri" w:hAnsi="Calibri" w:eastAsia="Calibri" w:cs="Times New Roman"/>
                <w:lang w:val="en-US"/>
              </w:rPr>
            </w:pPr>
          </w:p>
        </w:tc>
      </w:tr>
      <w:tr w14:paraId="0A41F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76926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48</w:t>
            </w:r>
          </w:p>
        </w:tc>
        <w:tc>
          <w:tcPr>
            <w:tcW w:w="4019" w:type="dxa"/>
            <w:tcMar>
              <w:top w:w="50" w:type="dxa"/>
              <w:left w:w="100" w:type="dxa"/>
            </w:tcMar>
            <w:vAlign w:val="center"/>
          </w:tcPr>
          <w:p w14:paraId="1D7DE9D7">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(школьный журнал)</w:t>
            </w:r>
          </w:p>
        </w:tc>
        <w:tc>
          <w:tcPr>
            <w:tcW w:w="722" w:type="dxa"/>
            <w:tcMar>
              <w:top w:w="50" w:type="dxa"/>
              <w:left w:w="100" w:type="dxa"/>
            </w:tcMar>
            <w:vAlign w:val="center"/>
          </w:tcPr>
          <w:p w14:paraId="7C6051D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690430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561DC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4BF1B1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6BBF287">
            <w:pPr>
              <w:spacing w:after="0" w:line="240" w:lineRule="auto"/>
              <w:ind w:left="135"/>
              <w:rPr>
                <w:rFonts w:ascii="Calibri" w:hAnsi="Calibri" w:eastAsia="Calibri" w:cs="Times New Roman"/>
                <w:lang w:val="en-US"/>
              </w:rPr>
            </w:pPr>
          </w:p>
        </w:tc>
      </w:tr>
      <w:tr w14:paraId="5F220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457FDB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49</w:t>
            </w:r>
          </w:p>
        </w:tc>
        <w:tc>
          <w:tcPr>
            <w:tcW w:w="4019" w:type="dxa"/>
            <w:tcMar>
              <w:top w:w="50" w:type="dxa"/>
              <w:left w:w="100" w:type="dxa"/>
            </w:tcMar>
            <w:vAlign w:val="center"/>
          </w:tcPr>
          <w:p w14:paraId="30B0E2ED">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eastAsia="Calibri" w:cs="Times New Roman"/>
                <w:color w:val="000000"/>
                <w:lang w:val="en-US"/>
              </w:rPr>
              <w:t>Переписка с зарубежными сверстниками"</w:t>
            </w:r>
          </w:p>
        </w:tc>
        <w:tc>
          <w:tcPr>
            <w:tcW w:w="722" w:type="dxa"/>
            <w:tcMar>
              <w:top w:w="50" w:type="dxa"/>
              <w:left w:w="100" w:type="dxa"/>
            </w:tcMar>
            <w:vAlign w:val="center"/>
          </w:tcPr>
          <w:p w14:paraId="1BF3686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D94362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C32B42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5E160A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975F78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"https://m.edsoo.ru/83531c3c"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5961B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FE5A5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50</w:t>
            </w:r>
          </w:p>
        </w:tc>
        <w:tc>
          <w:tcPr>
            <w:tcW w:w="4019" w:type="dxa"/>
            <w:tcMar>
              <w:top w:w="50" w:type="dxa"/>
              <w:left w:w="100" w:type="dxa"/>
            </w:tcMar>
            <w:vAlign w:val="center"/>
          </w:tcPr>
          <w:p w14:paraId="65AF19A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eastAsia="Calibri" w:cs="Times New Roman"/>
                <w:color w:val="000000"/>
                <w:lang w:val="en-US"/>
              </w:rPr>
              <w:t>Переписка с зарубежными сверстниками"</w:t>
            </w:r>
          </w:p>
        </w:tc>
        <w:tc>
          <w:tcPr>
            <w:tcW w:w="722" w:type="dxa"/>
            <w:tcMar>
              <w:top w:w="50" w:type="dxa"/>
              <w:left w:w="100" w:type="dxa"/>
            </w:tcMar>
            <w:vAlign w:val="center"/>
          </w:tcPr>
          <w:p w14:paraId="3CB86B9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1F868D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6C0CD97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ED1CD6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C78AA0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"https://m.edsoo.ru/83531c3c"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09782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F2AD8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51</w:t>
            </w:r>
          </w:p>
        </w:tc>
        <w:tc>
          <w:tcPr>
            <w:tcW w:w="4019" w:type="dxa"/>
            <w:tcMar>
              <w:top w:w="50" w:type="dxa"/>
              <w:left w:w="100" w:type="dxa"/>
            </w:tcMar>
            <w:vAlign w:val="center"/>
          </w:tcPr>
          <w:p w14:paraId="03C62115">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(поездка в летний лагерь)</w:t>
            </w:r>
          </w:p>
        </w:tc>
        <w:tc>
          <w:tcPr>
            <w:tcW w:w="722" w:type="dxa"/>
            <w:tcMar>
              <w:top w:w="50" w:type="dxa"/>
              <w:left w:w="100" w:type="dxa"/>
            </w:tcMar>
            <w:vAlign w:val="center"/>
          </w:tcPr>
          <w:p w14:paraId="3001A85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E0880A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FC497C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D508AE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18DF649">
            <w:pPr>
              <w:spacing w:after="0" w:line="240" w:lineRule="auto"/>
              <w:ind w:left="135"/>
              <w:rPr>
                <w:rFonts w:ascii="Calibri" w:hAnsi="Calibri" w:eastAsia="Calibri" w:cs="Times New Roman"/>
                <w:lang w:val="en-US"/>
              </w:rPr>
            </w:pPr>
          </w:p>
        </w:tc>
      </w:tr>
      <w:tr w14:paraId="53F58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76C64C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52</w:t>
            </w:r>
          </w:p>
        </w:tc>
        <w:tc>
          <w:tcPr>
            <w:tcW w:w="4019" w:type="dxa"/>
            <w:tcMar>
              <w:top w:w="50" w:type="dxa"/>
              <w:left w:w="100" w:type="dxa"/>
            </w:tcMar>
            <w:vAlign w:val="center"/>
          </w:tcPr>
          <w:p w14:paraId="1B6EE73E">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(активности в летнем лагере)</w:t>
            </w:r>
          </w:p>
        </w:tc>
        <w:tc>
          <w:tcPr>
            <w:tcW w:w="722" w:type="dxa"/>
            <w:tcMar>
              <w:top w:w="50" w:type="dxa"/>
              <w:left w:w="100" w:type="dxa"/>
            </w:tcMar>
            <w:vAlign w:val="center"/>
          </w:tcPr>
          <w:p w14:paraId="7B9DC69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66896F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B89057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AC5828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9CC8CEB">
            <w:pPr>
              <w:spacing w:after="0" w:line="240" w:lineRule="auto"/>
              <w:ind w:left="135"/>
              <w:rPr>
                <w:rFonts w:ascii="Calibri" w:hAnsi="Calibri" w:eastAsia="Calibri" w:cs="Times New Roman"/>
                <w:lang w:val="en-US"/>
              </w:rPr>
            </w:pPr>
          </w:p>
        </w:tc>
      </w:tr>
      <w:tr w14:paraId="34FCE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47ADC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53</w:t>
            </w:r>
          </w:p>
        </w:tc>
        <w:tc>
          <w:tcPr>
            <w:tcW w:w="4019" w:type="dxa"/>
            <w:tcMar>
              <w:top w:w="50" w:type="dxa"/>
              <w:left w:w="100" w:type="dxa"/>
            </w:tcMar>
            <w:vAlign w:val="center"/>
          </w:tcPr>
          <w:p w14:paraId="1C90F2AF">
            <w:pPr>
              <w:spacing w:after="0" w:line="240" w:lineRule="auto"/>
              <w:ind w:left="135"/>
              <w:rPr>
                <w:rFonts w:ascii="Calibri" w:hAnsi="Calibri" w:eastAsia="Calibri" w:cs="Times New Roman"/>
              </w:rPr>
            </w:pPr>
            <w:r>
              <w:rPr>
                <w:rFonts w:ascii="Times New Roman" w:hAnsi="Times New Roman" w:eastAsia="Calibri" w:cs="Times New Roman"/>
                <w:color w:val="000000"/>
              </w:rPr>
              <w:t>Путешествия по России и зарубежным странам</w:t>
            </w:r>
          </w:p>
        </w:tc>
        <w:tc>
          <w:tcPr>
            <w:tcW w:w="722" w:type="dxa"/>
            <w:tcMar>
              <w:top w:w="50" w:type="dxa"/>
              <w:left w:w="100" w:type="dxa"/>
            </w:tcMar>
            <w:vAlign w:val="center"/>
          </w:tcPr>
          <w:p w14:paraId="6BDBED2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7B61F4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26FC37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CBD352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2E4885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"https://m.edsoo.ru/83531d5e"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736D8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85475A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54</w:t>
            </w:r>
          </w:p>
        </w:tc>
        <w:tc>
          <w:tcPr>
            <w:tcW w:w="4019" w:type="dxa"/>
            <w:tcMar>
              <w:top w:w="50" w:type="dxa"/>
              <w:left w:w="100" w:type="dxa"/>
            </w:tcMar>
            <w:vAlign w:val="center"/>
          </w:tcPr>
          <w:p w14:paraId="6C4239A8">
            <w:pPr>
              <w:spacing w:after="0" w:line="240" w:lineRule="auto"/>
              <w:ind w:left="135"/>
              <w:rPr>
                <w:rFonts w:ascii="Calibri" w:hAnsi="Calibri" w:eastAsia="Calibri" w:cs="Times New Roman"/>
              </w:rPr>
            </w:pPr>
            <w:r>
              <w:rPr>
                <w:rFonts w:ascii="Times New Roman" w:hAnsi="Times New Roman" w:eastAsia="Calibri" w:cs="Times New Roman"/>
                <w:color w:val="000000"/>
              </w:rPr>
              <w:t>Путешествия по России и зарубежным странам (открытка с отдыха)</w:t>
            </w:r>
          </w:p>
        </w:tc>
        <w:tc>
          <w:tcPr>
            <w:tcW w:w="722" w:type="dxa"/>
            <w:tcMar>
              <w:top w:w="50" w:type="dxa"/>
              <w:left w:w="100" w:type="dxa"/>
            </w:tcMar>
            <w:vAlign w:val="center"/>
          </w:tcPr>
          <w:p w14:paraId="69AEE9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824B0C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4E52ED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F43987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8BDE1F4">
            <w:pPr>
              <w:spacing w:after="0" w:line="240" w:lineRule="auto"/>
              <w:ind w:left="135"/>
              <w:rPr>
                <w:rFonts w:ascii="Calibri" w:hAnsi="Calibri" w:eastAsia="Calibri" w:cs="Times New Roman"/>
                <w:lang w:val="en-US"/>
              </w:rPr>
            </w:pPr>
          </w:p>
        </w:tc>
      </w:tr>
      <w:tr w14:paraId="3D63F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AD63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55</w:t>
            </w:r>
          </w:p>
        </w:tc>
        <w:tc>
          <w:tcPr>
            <w:tcW w:w="4019" w:type="dxa"/>
            <w:tcMar>
              <w:top w:w="50" w:type="dxa"/>
              <w:left w:w="100" w:type="dxa"/>
            </w:tcMar>
            <w:vAlign w:val="center"/>
          </w:tcPr>
          <w:p w14:paraId="237B3075">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(парки развлечений)</w:t>
            </w:r>
          </w:p>
        </w:tc>
        <w:tc>
          <w:tcPr>
            <w:tcW w:w="722" w:type="dxa"/>
            <w:tcMar>
              <w:top w:w="50" w:type="dxa"/>
              <w:left w:w="100" w:type="dxa"/>
            </w:tcMar>
            <w:vAlign w:val="center"/>
          </w:tcPr>
          <w:p w14:paraId="4B7C3C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9075F0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B01724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0217F9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6BE93A1">
            <w:pPr>
              <w:spacing w:after="0" w:line="240" w:lineRule="auto"/>
              <w:ind w:left="135"/>
              <w:rPr>
                <w:rFonts w:ascii="Calibri" w:hAnsi="Calibri" w:eastAsia="Calibri" w:cs="Times New Roman"/>
                <w:lang w:val="en-US"/>
              </w:rPr>
            </w:pPr>
          </w:p>
        </w:tc>
      </w:tr>
      <w:tr w14:paraId="221D0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C276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56</w:t>
            </w:r>
          </w:p>
        </w:tc>
        <w:tc>
          <w:tcPr>
            <w:tcW w:w="4019" w:type="dxa"/>
            <w:tcMar>
              <w:top w:w="50" w:type="dxa"/>
              <w:left w:w="100" w:type="dxa"/>
            </w:tcMar>
            <w:vAlign w:val="center"/>
          </w:tcPr>
          <w:p w14:paraId="0CE21055">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(тематический парк)</w:t>
            </w:r>
          </w:p>
        </w:tc>
        <w:tc>
          <w:tcPr>
            <w:tcW w:w="722" w:type="dxa"/>
            <w:tcMar>
              <w:top w:w="50" w:type="dxa"/>
              <w:left w:w="100" w:type="dxa"/>
            </w:tcMar>
            <w:vAlign w:val="center"/>
          </w:tcPr>
          <w:p w14:paraId="5AF52B6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A3D241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4F0421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B44CD6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EB0E8B1">
            <w:pPr>
              <w:spacing w:after="0" w:line="240" w:lineRule="auto"/>
              <w:ind w:left="135"/>
              <w:rPr>
                <w:rFonts w:ascii="Calibri" w:hAnsi="Calibri" w:eastAsia="Calibri" w:cs="Times New Roman"/>
                <w:lang w:val="en-US"/>
              </w:rPr>
            </w:pPr>
          </w:p>
        </w:tc>
      </w:tr>
      <w:tr w14:paraId="5FB49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5EB2E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57</w:t>
            </w:r>
          </w:p>
        </w:tc>
        <w:tc>
          <w:tcPr>
            <w:tcW w:w="4019" w:type="dxa"/>
            <w:tcMar>
              <w:top w:w="50" w:type="dxa"/>
              <w:left w:w="100" w:type="dxa"/>
            </w:tcMar>
            <w:vAlign w:val="center"/>
          </w:tcPr>
          <w:p w14:paraId="416116B6">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(поездка в образовательный лагерь)</w:t>
            </w:r>
          </w:p>
        </w:tc>
        <w:tc>
          <w:tcPr>
            <w:tcW w:w="722" w:type="dxa"/>
            <w:tcMar>
              <w:top w:w="50" w:type="dxa"/>
              <w:left w:w="100" w:type="dxa"/>
            </w:tcMar>
            <w:vAlign w:val="center"/>
          </w:tcPr>
          <w:p w14:paraId="715F864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CC03F0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AE80FB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FB5B68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5583341">
            <w:pPr>
              <w:spacing w:after="0" w:line="240" w:lineRule="auto"/>
              <w:ind w:left="135"/>
              <w:rPr>
                <w:rFonts w:ascii="Calibri" w:hAnsi="Calibri" w:eastAsia="Calibri" w:cs="Times New Roman"/>
                <w:lang w:val="en-US"/>
              </w:rPr>
            </w:pPr>
          </w:p>
        </w:tc>
      </w:tr>
      <w:tr w14:paraId="711B1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F4EF7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58</w:t>
            </w:r>
          </w:p>
        </w:tc>
        <w:tc>
          <w:tcPr>
            <w:tcW w:w="4019" w:type="dxa"/>
            <w:tcMar>
              <w:top w:w="50" w:type="dxa"/>
              <w:left w:w="100" w:type="dxa"/>
            </w:tcMar>
            <w:vAlign w:val="center"/>
          </w:tcPr>
          <w:p w14:paraId="1F2B1D14">
            <w:pPr>
              <w:spacing w:after="0" w:line="240" w:lineRule="auto"/>
              <w:ind w:left="135"/>
              <w:rPr>
                <w:rFonts w:ascii="Calibri" w:hAnsi="Calibri" w:eastAsia="Calibri" w:cs="Times New Roman"/>
              </w:rPr>
            </w:pPr>
            <w:r>
              <w:rPr>
                <w:rFonts w:ascii="Times New Roman" w:hAnsi="Times New Roman" w:eastAsia="Calibri" w:cs="Times New Roman"/>
                <w:color w:val="000000"/>
              </w:rPr>
              <w:t>Каникулы в различное время года (правила безопасности на отдыхе)</w:t>
            </w:r>
          </w:p>
        </w:tc>
        <w:tc>
          <w:tcPr>
            <w:tcW w:w="722" w:type="dxa"/>
            <w:tcMar>
              <w:top w:w="50" w:type="dxa"/>
              <w:left w:w="100" w:type="dxa"/>
            </w:tcMar>
            <w:vAlign w:val="center"/>
          </w:tcPr>
          <w:p w14:paraId="428ACB4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0A680C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52292D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127FB9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3A4FB5D">
            <w:pPr>
              <w:spacing w:after="0" w:line="240" w:lineRule="auto"/>
              <w:ind w:left="135"/>
              <w:rPr>
                <w:rFonts w:ascii="Calibri" w:hAnsi="Calibri" w:eastAsia="Calibri" w:cs="Times New Roman"/>
                <w:lang w:val="en-US"/>
              </w:rPr>
            </w:pPr>
          </w:p>
        </w:tc>
      </w:tr>
      <w:tr w14:paraId="1A778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149EA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59</w:t>
            </w:r>
          </w:p>
        </w:tc>
        <w:tc>
          <w:tcPr>
            <w:tcW w:w="4019" w:type="dxa"/>
            <w:tcMar>
              <w:top w:w="50" w:type="dxa"/>
              <w:left w:w="100" w:type="dxa"/>
            </w:tcMar>
            <w:vAlign w:val="center"/>
          </w:tcPr>
          <w:p w14:paraId="278AA25B">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31DDB5F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668420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913C3E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D4C122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68E638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"https://m.edsoo.ru/83532d08"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08</w:t>
            </w:r>
            <w:r>
              <w:rPr>
                <w:rFonts w:ascii="Times New Roman" w:hAnsi="Times New Roman" w:eastAsia="Calibri" w:cs="Times New Roman"/>
                <w:color w:val="0000FF"/>
                <w:u w:val="single"/>
              </w:rPr>
              <w:fldChar w:fldCharType="end"/>
            </w:r>
          </w:p>
        </w:tc>
      </w:tr>
      <w:tr w14:paraId="577F6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35F0D5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60</w:t>
            </w:r>
          </w:p>
        </w:tc>
        <w:tc>
          <w:tcPr>
            <w:tcW w:w="4019" w:type="dxa"/>
            <w:tcMar>
              <w:top w:w="50" w:type="dxa"/>
              <w:left w:w="100" w:type="dxa"/>
            </w:tcMar>
            <w:vAlign w:val="center"/>
          </w:tcPr>
          <w:p w14:paraId="69CDDC58">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6B8C2CD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F51EBC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7BD620D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76909C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2D0594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"https://m.edsoo.ru/83532d08"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08</w:t>
            </w:r>
            <w:r>
              <w:rPr>
                <w:rFonts w:ascii="Times New Roman" w:hAnsi="Times New Roman" w:eastAsia="Calibri" w:cs="Times New Roman"/>
                <w:color w:val="0000FF"/>
                <w:u w:val="single"/>
              </w:rPr>
              <w:fldChar w:fldCharType="end"/>
            </w:r>
          </w:p>
        </w:tc>
      </w:tr>
      <w:tr w14:paraId="28941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652F2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61</w:t>
            </w:r>
          </w:p>
        </w:tc>
        <w:tc>
          <w:tcPr>
            <w:tcW w:w="4019" w:type="dxa"/>
            <w:tcMar>
              <w:top w:w="50" w:type="dxa"/>
              <w:left w:w="100" w:type="dxa"/>
            </w:tcMar>
            <w:vAlign w:val="center"/>
          </w:tcPr>
          <w:p w14:paraId="11BDAB5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(загрязнение окружающей среды)</w:t>
            </w:r>
          </w:p>
        </w:tc>
        <w:tc>
          <w:tcPr>
            <w:tcW w:w="722" w:type="dxa"/>
            <w:tcMar>
              <w:top w:w="50" w:type="dxa"/>
              <w:left w:w="100" w:type="dxa"/>
            </w:tcMar>
            <w:vAlign w:val="center"/>
          </w:tcPr>
          <w:p w14:paraId="2929461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F3B3E9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AB6FD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6E3364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D1651B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"https://m.edsoo.ru/835338a2"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/835338</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1A613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66988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62</w:t>
            </w:r>
          </w:p>
        </w:tc>
        <w:tc>
          <w:tcPr>
            <w:tcW w:w="4019" w:type="dxa"/>
            <w:tcMar>
              <w:top w:w="50" w:type="dxa"/>
              <w:left w:w="100" w:type="dxa"/>
            </w:tcMar>
            <w:vAlign w:val="center"/>
          </w:tcPr>
          <w:p w14:paraId="14978BA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(важные проблемы экологии)</w:t>
            </w:r>
          </w:p>
        </w:tc>
        <w:tc>
          <w:tcPr>
            <w:tcW w:w="722" w:type="dxa"/>
            <w:tcMar>
              <w:top w:w="50" w:type="dxa"/>
              <w:left w:w="100" w:type="dxa"/>
            </w:tcMar>
            <w:vAlign w:val="center"/>
          </w:tcPr>
          <w:p w14:paraId="0BB0DDB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19C0CA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9E174C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3F34C7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424F4F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"https://m.edsoo.ru/83533d2a"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68EEC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953DF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63</w:t>
            </w:r>
          </w:p>
        </w:tc>
        <w:tc>
          <w:tcPr>
            <w:tcW w:w="4019" w:type="dxa"/>
            <w:tcMar>
              <w:top w:w="50" w:type="dxa"/>
              <w:left w:w="100" w:type="dxa"/>
            </w:tcMar>
            <w:vAlign w:val="center"/>
          </w:tcPr>
          <w:p w14:paraId="027AC2AC">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(заботимся об окружающей среде)</w:t>
            </w:r>
          </w:p>
        </w:tc>
        <w:tc>
          <w:tcPr>
            <w:tcW w:w="722" w:type="dxa"/>
            <w:tcMar>
              <w:top w:w="50" w:type="dxa"/>
              <w:left w:w="100" w:type="dxa"/>
            </w:tcMar>
            <w:vAlign w:val="center"/>
          </w:tcPr>
          <w:p w14:paraId="5084567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F73E0F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6F5965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A116EC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3DFBE3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"https://m.edsoo.ru/83533564"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/83533564</w:t>
            </w:r>
            <w:r>
              <w:rPr>
                <w:rFonts w:ascii="Times New Roman" w:hAnsi="Times New Roman" w:eastAsia="Calibri" w:cs="Times New Roman"/>
                <w:color w:val="0000FF"/>
                <w:u w:val="single"/>
              </w:rPr>
              <w:fldChar w:fldCharType="end"/>
            </w:r>
          </w:p>
        </w:tc>
      </w:tr>
      <w:tr w14:paraId="571FB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BC9B7D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64</w:t>
            </w:r>
          </w:p>
        </w:tc>
        <w:tc>
          <w:tcPr>
            <w:tcW w:w="4019" w:type="dxa"/>
            <w:tcMar>
              <w:top w:w="50" w:type="dxa"/>
              <w:left w:w="100" w:type="dxa"/>
            </w:tcMar>
            <w:vAlign w:val="center"/>
          </w:tcPr>
          <w:p w14:paraId="7376BB76">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дикие и домашние животные (в зоопарке и заповеднике)</w:t>
            </w:r>
          </w:p>
        </w:tc>
        <w:tc>
          <w:tcPr>
            <w:tcW w:w="722" w:type="dxa"/>
            <w:tcMar>
              <w:top w:w="50" w:type="dxa"/>
              <w:left w:w="100" w:type="dxa"/>
            </w:tcMar>
            <w:vAlign w:val="center"/>
          </w:tcPr>
          <w:p w14:paraId="1E9B6F6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70B2E7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FA7422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D2CCBB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8D7D680">
            <w:pPr>
              <w:spacing w:after="0" w:line="240" w:lineRule="auto"/>
              <w:ind w:left="135"/>
              <w:rPr>
                <w:rFonts w:ascii="Calibri" w:hAnsi="Calibri" w:eastAsia="Calibri" w:cs="Times New Roman"/>
                <w:lang w:val="en-US"/>
              </w:rPr>
            </w:pPr>
          </w:p>
        </w:tc>
      </w:tr>
      <w:tr w14:paraId="7139C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3DFEB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65</w:t>
            </w:r>
          </w:p>
        </w:tc>
        <w:tc>
          <w:tcPr>
            <w:tcW w:w="4019" w:type="dxa"/>
            <w:tcMar>
              <w:top w:w="50" w:type="dxa"/>
              <w:left w:w="100" w:type="dxa"/>
            </w:tcMar>
            <w:vAlign w:val="center"/>
          </w:tcPr>
          <w:p w14:paraId="17415D01">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дикие и домашние животные (национальные парки)</w:t>
            </w:r>
          </w:p>
        </w:tc>
        <w:tc>
          <w:tcPr>
            <w:tcW w:w="722" w:type="dxa"/>
            <w:tcMar>
              <w:top w:w="50" w:type="dxa"/>
              <w:left w:w="100" w:type="dxa"/>
            </w:tcMar>
            <w:vAlign w:val="center"/>
          </w:tcPr>
          <w:p w14:paraId="19304D5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9B3C9A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E4E2D7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28B7B1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6D3F4B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"https://m.edsoo.ru/8352827c"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/8352827</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187D8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02158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66</w:t>
            </w:r>
          </w:p>
        </w:tc>
        <w:tc>
          <w:tcPr>
            <w:tcW w:w="4019" w:type="dxa"/>
            <w:tcMar>
              <w:top w:w="50" w:type="dxa"/>
              <w:left w:w="100" w:type="dxa"/>
            </w:tcMar>
            <w:vAlign w:val="center"/>
          </w:tcPr>
          <w:p w14:paraId="7F619C07">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(помощь окружающей среде)</w:t>
            </w:r>
          </w:p>
        </w:tc>
        <w:tc>
          <w:tcPr>
            <w:tcW w:w="722" w:type="dxa"/>
            <w:tcMar>
              <w:top w:w="50" w:type="dxa"/>
              <w:left w:w="100" w:type="dxa"/>
            </w:tcMar>
            <w:vAlign w:val="center"/>
          </w:tcPr>
          <w:p w14:paraId="62A8AFD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8B71A6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363E79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CDCAB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4EC37F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"https://m.edsoo.ru/83533b4a"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"https://m.edsoo.ru/83533a14"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14</w:t>
            </w:r>
            <w:r>
              <w:rPr>
                <w:rFonts w:ascii="Times New Roman" w:hAnsi="Times New Roman" w:eastAsia="Calibri" w:cs="Times New Roman"/>
                <w:color w:val="0000FF"/>
                <w:u w:val="single"/>
              </w:rPr>
              <w:fldChar w:fldCharType="end"/>
            </w:r>
          </w:p>
        </w:tc>
      </w:tr>
      <w:tr w14:paraId="629BA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89013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67</w:t>
            </w:r>
          </w:p>
        </w:tc>
        <w:tc>
          <w:tcPr>
            <w:tcW w:w="4019" w:type="dxa"/>
            <w:tcMar>
              <w:top w:w="50" w:type="dxa"/>
              <w:left w:w="100" w:type="dxa"/>
            </w:tcMar>
            <w:vAlign w:val="center"/>
          </w:tcPr>
          <w:p w14:paraId="0EAA777F">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(флора и фауна)</w:t>
            </w:r>
          </w:p>
        </w:tc>
        <w:tc>
          <w:tcPr>
            <w:tcW w:w="722" w:type="dxa"/>
            <w:tcMar>
              <w:top w:w="50" w:type="dxa"/>
              <w:left w:w="100" w:type="dxa"/>
            </w:tcMar>
            <w:vAlign w:val="center"/>
          </w:tcPr>
          <w:p w14:paraId="7B1CF1A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C0038A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730D17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203CD0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00360DD">
            <w:pPr>
              <w:spacing w:after="0" w:line="240" w:lineRule="auto"/>
              <w:ind w:left="135"/>
              <w:rPr>
                <w:rFonts w:ascii="Calibri" w:hAnsi="Calibri" w:eastAsia="Calibri" w:cs="Times New Roman"/>
                <w:lang w:val="en-US"/>
              </w:rPr>
            </w:pPr>
          </w:p>
        </w:tc>
      </w:tr>
      <w:tr w14:paraId="7CA36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132A5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68</w:t>
            </w:r>
          </w:p>
        </w:tc>
        <w:tc>
          <w:tcPr>
            <w:tcW w:w="4019" w:type="dxa"/>
            <w:tcMar>
              <w:top w:w="50" w:type="dxa"/>
              <w:left w:w="100" w:type="dxa"/>
            </w:tcMar>
            <w:vAlign w:val="center"/>
          </w:tcPr>
          <w:p w14:paraId="606C07F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"Природа: дикие и домашние животные. </w:t>
            </w:r>
            <w:r>
              <w:rPr>
                <w:rFonts w:ascii="Times New Roman" w:hAnsi="Times New Roman" w:eastAsia="Calibri" w:cs="Times New Roman"/>
                <w:color w:val="000000"/>
                <w:lang w:val="en-US"/>
              </w:rPr>
              <w:t>Климат, погода"</w:t>
            </w:r>
          </w:p>
        </w:tc>
        <w:tc>
          <w:tcPr>
            <w:tcW w:w="722" w:type="dxa"/>
            <w:tcMar>
              <w:top w:w="50" w:type="dxa"/>
              <w:left w:w="100" w:type="dxa"/>
            </w:tcMar>
            <w:vAlign w:val="center"/>
          </w:tcPr>
          <w:p w14:paraId="118BC96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5BCBED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0D2CD4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EBF0D8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8D78606">
            <w:pPr>
              <w:spacing w:after="0" w:line="240" w:lineRule="auto"/>
              <w:ind w:left="135"/>
              <w:rPr>
                <w:rFonts w:ascii="Calibri" w:hAnsi="Calibri" w:eastAsia="Calibri" w:cs="Times New Roman"/>
                <w:lang w:val="en-US"/>
              </w:rPr>
            </w:pPr>
          </w:p>
        </w:tc>
      </w:tr>
      <w:tr w14:paraId="1AD94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FB3C70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69</w:t>
            </w:r>
          </w:p>
        </w:tc>
        <w:tc>
          <w:tcPr>
            <w:tcW w:w="4019" w:type="dxa"/>
            <w:tcMar>
              <w:top w:w="50" w:type="dxa"/>
              <w:left w:w="100" w:type="dxa"/>
            </w:tcMar>
            <w:vAlign w:val="center"/>
          </w:tcPr>
          <w:p w14:paraId="25E339ED">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(особенности)</w:t>
            </w:r>
          </w:p>
        </w:tc>
        <w:tc>
          <w:tcPr>
            <w:tcW w:w="722" w:type="dxa"/>
            <w:tcMar>
              <w:top w:w="50" w:type="dxa"/>
              <w:left w:w="100" w:type="dxa"/>
            </w:tcMar>
            <w:vAlign w:val="center"/>
          </w:tcPr>
          <w:p w14:paraId="745FAF5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F48F50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7CEAB7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501F76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7FF571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"https://m.edsoo.ru/835340a4"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"https://m.edsoo.ru/83533e42"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"https://m.edsoo.ru/83533f78"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78</w:t>
            </w:r>
            <w:r>
              <w:rPr>
                <w:rFonts w:ascii="Times New Roman" w:hAnsi="Times New Roman" w:eastAsia="Calibri" w:cs="Times New Roman"/>
                <w:color w:val="0000FF"/>
                <w:u w:val="single"/>
              </w:rPr>
              <w:fldChar w:fldCharType="end"/>
            </w:r>
          </w:p>
        </w:tc>
      </w:tr>
      <w:tr w14:paraId="05DD6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66A5E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70</w:t>
            </w:r>
          </w:p>
        </w:tc>
        <w:tc>
          <w:tcPr>
            <w:tcW w:w="4019" w:type="dxa"/>
            <w:tcMar>
              <w:top w:w="50" w:type="dxa"/>
              <w:left w:w="100" w:type="dxa"/>
            </w:tcMar>
            <w:vAlign w:val="center"/>
          </w:tcPr>
          <w:p w14:paraId="4AF4B81C">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(плюсы и минусы)</w:t>
            </w:r>
          </w:p>
        </w:tc>
        <w:tc>
          <w:tcPr>
            <w:tcW w:w="722" w:type="dxa"/>
            <w:tcMar>
              <w:top w:w="50" w:type="dxa"/>
              <w:left w:w="100" w:type="dxa"/>
            </w:tcMar>
            <w:vAlign w:val="center"/>
          </w:tcPr>
          <w:p w14:paraId="7D50DB5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3A1C09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286131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D83EC8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CFA3BB9">
            <w:pPr>
              <w:spacing w:after="0" w:line="240" w:lineRule="auto"/>
              <w:ind w:left="135"/>
              <w:rPr>
                <w:rFonts w:ascii="Calibri" w:hAnsi="Calibri" w:eastAsia="Calibri" w:cs="Times New Roman"/>
                <w:lang w:val="en-US"/>
              </w:rPr>
            </w:pPr>
          </w:p>
        </w:tc>
      </w:tr>
      <w:tr w14:paraId="13E17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CCA84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71</w:t>
            </w:r>
          </w:p>
        </w:tc>
        <w:tc>
          <w:tcPr>
            <w:tcW w:w="4019" w:type="dxa"/>
            <w:tcMar>
              <w:top w:w="50" w:type="dxa"/>
              <w:left w:w="100" w:type="dxa"/>
            </w:tcMar>
            <w:vAlign w:val="center"/>
          </w:tcPr>
          <w:p w14:paraId="45D35159">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(проблемы безопасности)</w:t>
            </w:r>
          </w:p>
        </w:tc>
        <w:tc>
          <w:tcPr>
            <w:tcW w:w="722" w:type="dxa"/>
            <w:tcMar>
              <w:top w:w="50" w:type="dxa"/>
              <w:left w:w="100" w:type="dxa"/>
            </w:tcMar>
            <w:vAlign w:val="center"/>
          </w:tcPr>
          <w:p w14:paraId="4A46C9A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BEF344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C20D9F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D5CE2C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A274A1F">
            <w:pPr>
              <w:spacing w:after="0" w:line="240" w:lineRule="auto"/>
              <w:ind w:left="135"/>
              <w:rPr>
                <w:rFonts w:ascii="Calibri" w:hAnsi="Calibri" w:eastAsia="Calibri" w:cs="Times New Roman"/>
                <w:lang w:val="en-US"/>
              </w:rPr>
            </w:pPr>
          </w:p>
        </w:tc>
      </w:tr>
      <w:tr w14:paraId="4E105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4BCB2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72</w:t>
            </w:r>
          </w:p>
        </w:tc>
        <w:tc>
          <w:tcPr>
            <w:tcW w:w="4019" w:type="dxa"/>
            <w:tcMar>
              <w:top w:w="50" w:type="dxa"/>
              <w:left w:w="100" w:type="dxa"/>
            </w:tcMar>
            <w:vAlign w:val="center"/>
          </w:tcPr>
          <w:p w14:paraId="74D568AC">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(правила безопасности)</w:t>
            </w:r>
          </w:p>
        </w:tc>
        <w:tc>
          <w:tcPr>
            <w:tcW w:w="722" w:type="dxa"/>
            <w:tcMar>
              <w:top w:w="50" w:type="dxa"/>
              <w:left w:w="100" w:type="dxa"/>
            </w:tcMar>
            <w:vAlign w:val="center"/>
          </w:tcPr>
          <w:p w14:paraId="1D2F9C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0C69D1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38C4A2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DB5130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CFB1483">
            <w:pPr>
              <w:spacing w:after="0" w:line="240" w:lineRule="auto"/>
              <w:ind w:left="135"/>
              <w:rPr>
                <w:rFonts w:ascii="Calibri" w:hAnsi="Calibri" w:eastAsia="Calibri" w:cs="Times New Roman"/>
                <w:lang w:val="en-US"/>
              </w:rPr>
            </w:pPr>
          </w:p>
        </w:tc>
      </w:tr>
      <w:tr w14:paraId="0218D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0341EC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73</w:t>
            </w:r>
          </w:p>
        </w:tc>
        <w:tc>
          <w:tcPr>
            <w:tcW w:w="4019" w:type="dxa"/>
            <w:tcMar>
              <w:top w:w="50" w:type="dxa"/>
              <w:left w:w="100" w:type="dxa"/>
            </w:tcMar>
            <w:vAlign w:val="center"/>
          </w:tcPr>
          <w:p w14:paraId="475DF434">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(городской транспорт)</w:t>
            </w:r>
          </w:p>
        </w:tc>
        <w:tc>
          <w:tcPr>
            <w:tcW w:w="722" w:type="dxa"/>
            <w:tcMar>
              <w:top w:w="50" w:type="dxa"/>
              <w:left w:w="100" w:type="dxa"/>
            </w:tcMar>
            <w:vAlign w:val="center"/>
          </w:tcPr>
          <w:p w14:paraId="477B44F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0D72E1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A8EB70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13A699E">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74A7790">
            <w:pPr>
              <w:spacing w:after="0" w:line="240" w:lineRule="auto"/>
              <w:ind w:left="135"/>
              <w:rPr>
                <w:rFonts w:ascii="Calibri" w:hAnsi="Calibri" w:eastAsia="Calibri" w:cs="Times New Roman"/>
                <w:lang w:val="en-US"/>
              </w:rPr>
            </w:pPr>
          </w:p>
        </w:tc>
      </w:tr>
      <w:tr w14:paraId="2C7A0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6AE1E6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74</w:t>
            </w:r>
          </w:p>
        </w:tc>
        <w:tc>
          <w:tcPr>
            <w:tcW w:w="4019" w:type="dxa"/>
            <w:tcMar>
              <w:top w:w="50" w:type="dxa"/>
              <w:left w:w="100" w:type="dxa"/>
            </w:tcMar>
            <w:vAlign w:val="center"/>
          </w:tcPr>
          <w:p w14:paraId="72258E31">
            <w:pPr>
              <w:spacing w:after="0" w:line="240" w:lineRule="auto"/>
              <w:ind w:left="135"/>
              <w:rPr>
                <w:rFonts w:ascii="Calibri" w:hAnsi="Calibri" w:eastAsia="Calibri" w:cs="Times New Roman"/>
              </w:rPr>
            </w:pPr>
            <w:r>
              <w:rPr>
                <w:rFonts w:ascii="Times New Roman" w:hAnsi="Times New Roman" w:eastAsia="Calibri" w:cs="Times New Roman"/>
                <w:color w:val="000000"/>
              </w:rPr>
              <w:t>Жизнь в городе и сельской местности (настоящее и будущее)</w:t>
            </w:r>
          </w:p>
        </w:tc>
        <w:tc>
          <w:tcPr>
            <w:tcW w:w="722" w:type="dxa"/>
            <w:tcMar>
              <w:top w:w="50" w:type="dxa"/>
              <w:left w:w="100" w:type="dxa"/>
            </w:tcMar>
            <w:vAlign w:val="center"/>
          </w:tcPr>
          <w:p w14:paraId="0479837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405B62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C6E1E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091D0EF">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FEE95D4">
            <w:pPr>
              <w:spacing w:after="0" w:line="240" w:lineRule="auto"/>
              <w:ind w:left="135"/>
              <w:rPr>
                <w:rFonts w:ascii="Calibri" w:hAnsi="Calibri" w:eastAsia="Calibri" w:cs="Times New Roman"/>
                <w:lang w:val="en-US"/>
              </w:rPr>
            </w:pPr>
          </w:p>
        </w:tc>
      </w:tr>
      <w:tr w14:paraId="1D683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43B9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75</w:t>
            </w:r>
          </w:p>
        </w:tc>
        <w:tc>
          <w:tcPr>
            <w:tcW w:w="4019" w:type="dxa"/>
            <w:tcMar>
              <w:top w:w="50" w:type="dxa"/>
              <w:left w:w="100" w:type="dxa"/>
            </w:tcMar>
            <w:vAlign w:val="center"/>
          </w:tcPr>
          <w:p w14:paraId="1FEE7EB9">
            <w:pPr>
              <w:spacing w:after="0" w:line="240" w:lineRule="auto"/>
              <w:ind w:left="135"/>
              <w:rPr>
                <w:rFonts w:ascii="Calibri" w:hAnsi="Calibri" w:eastAsia="Calibri" w:cs="Times New Roman"/>
              </w:rPr>
            </w:pPr>
            <w:r>
              <w:rPr>
                <w:rFonts w:ascii="Times New Roman" w:hAnsi="Times New Roman" w:eastAsia="Calibri" w:cs="Times New Roman"/>
                <w:color w:val="000000"/>
              </w:rPr>
              <w:t>Описание родного города (села). (приводим наш район в порядок)</w:t>
            </w:r>
          </w:p>
        </w:tc>
        <w:tc>
          <w:tcPr>
            <w:tcW w:w="722" w:type="dxa"/>
            <w:tcMar>
              <w:top w:w="50" w:type="dxa"/>
              <w:left w:w="100" w:type="dxa"/>
            </w:tcMar>
            <w:vAlign w:val="center"/>
          </w:tcPr>
          <w:p w14:paraId="5F9A4E8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9FD463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D7D266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02A2E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E558EAE">
            <w:pPr>
              <w:spacing w:after="0" w:line="240" w:lineRule="auto"/>
              <w:ind w:left="135"/>
              <w:rPr>
                <w:rFonts w:ascii="Calibri" w:hAnsi="Calibri" w:eastAsia="Calibri" w:cs="Times New Roman"/>
                <w:lang w:val="en-US"/>
              </w:rPr>
            </w:pPr>
          </w:p>
        </w:tc>
      </w:tr>
      <w:tr w14:paraId="27962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83270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76</w:t>
            </w:r>
          </w:p>
        </w:tc>
        <w:tc>
          <w:tcPr>
            <w:tcW w:w="4019" w:type="dxa"/>
            <w:tcMar>
              <w:top w:w="50" w:type="dxa"/>
              <w:left w:w="100" w:type="dxa"/>
            </w:tcMar>
            <w:vAlign w:val="center"/>
          </w:tcPr>
          <w:p w14:paraId="7874C9DC">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3447A5A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610C5E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81D03E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074437B">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84FE89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"https://m.edsoo.ru/8353422a"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/8353422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7E263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2BD15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77</w:t>
            </w:r>
          </w:p>
        </w:tc>
        <w:tc>
          <w:tcPr>
            <w:tcW w:w="4019" w:type="dxa"/>
            <w:tcMar>
              <w:top w:w="50" w:type="dxa"/>
              <w:left w:w="100" w:type="dxa"/>
            </w:tcMar>
            <w:vAlign w:val="center"/>
          </w:tcPr>
          <w:p w14:paraId="7D1D481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eastAsia="Calibri" w:cs="Times New Roman"/>
                <w:color w:val="000000"/>
                <w:lang w:val="en-US"/>
              </w:rPr>
              <w:t>Описание родного города (села). Транспорт"</w:t>
            </w:r>
          </w:p>
        </w:tc>
        <w:tc>
          <w:tcPr>
            <w:tcW w:w="722" w:type="dxa"/>
            <w:tcMar>
              <w:top w:w="50" w:type="dxa"/>
              <w:left w:w="100" w:type="dxa"/>
            </w:tcMar>
            <w:vAlign w:val="center"/>
          </w:tcPr>
          <w:p w14:paraId="6F3C1D3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89888D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30D263F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280CD5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8BA360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"https://m.edsoo.ru/83534360"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/83534360</w:t>
            </w:r>
            <w:r>
              <w:rPr>
                <w:rFonts w:ascii="Times New Roman" w:hAnsi="Times New Roman" w:eastAsia="Calibri" w:cs="Times New Roman"/>
                <w:color w:val="0000FF"/>
                <w:u w:val="single"/>
              </w:rPr>
              <w:fldChar w:fldCharType="end"/>
            </w:r>
          </w:p>
        </w:tc>
      </w:tr>
      <w:tr w14:paraId="3EDDC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0E89D2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78</w:t>
            </w:r>
          </w:p>
        </w:tc>
        <w:tc>
          <w:tcPr>
            <w:tcW w:w="4019" w:type="dxa"/>
            <w:tcMar>
              <w:top w:w="50" w:type="dxa"/>
              <w:left w:w="100" w:type="dxa"/>
            </w:tcMar>
            <w:vAlign w:val="center"/>
          </w:tcPr>
          <w:p w14:paraId="5944434E">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(новостные ресурсы)</w:t>
            </w:r>
          </w:p>
        </w:tc>
        <w:tc>
          <w:tcPr>
            <w:tcW w:w="722" w:type="dxa"/>
            <w:tcMar>
              <w:top w:w="50" w:type="dxa"/>
              <w:left w:w="100" w:type="dxa"/>
            </w:tcMar>
            <w:vAlign w:val="center"/>
          </w:tcPr>
          <w:p w14:paraId="75CBF16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946CD3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360F6F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FEDDC3">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55E965E">
            <w:pPr>
              <w:spacing w:after="0" w:line="240" w:lineRule="auto"/>
              <w:ind w:left="135"/>
              <w:rPr>
                <w:rFonts w:ascii="Calibri" w:hAnsi="Calibri" w:eastAsia="Calibri" w:cs="Times New Roman"/>
                <w:lang w:val="en-US"/>
              </w:rPr>
            </w:pPr>
          </w:p>
        </w:tc>
      </w:tr>
      <w:tr w14:paraId="5744B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A2911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79</w:t>
            </w:r>
          </w:p>
        </w:tc>
        <w:tc>
          <w:tcPr>
            <w:tcW w:w="4019" w:type="dxa"/>
            <w:tcMar>
              <w:top w:w="50" w:type="dxa"/>
              <w:left w:w="100" w:type="dxa"/>
            </w:tcMar>
            <w:vAlign w:val="center"/>
          </w:tcPr>
          <w:p w14:paraId="0844E9B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(газеты)</w:t>
            </w:r>
          </w:p>
        </w:tc>
        <w:tc>
          <w:tcPr>
            <w:tcW w:w="722" w:type="dxa"/>
            <w:tcMar>
              <w:top w:w="50" w:type="dxa"/>
              <w:left w:w="100" w:type="dxa"/>
            </w:tcMar>
            <w:vAlign w:val="center"/>
          </w:tcPr>
          <w:p w14:paraId="7CCF3F0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F8BF0E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CF88CF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886165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38D02E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"https://m.edsoo.ru/83529a78"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78</w:t>
            </w:r>
            <w:r>
              <w:rPr>
                <w:rFonts w:ascii="Times New Roman" w:hAnsi="Times New Roman" w:eastAsia="Calibri" w:cs="Times New Roman"/>
                <w:color w:val="0000FF"/>
                <w:u w:val="single"/>
              </w:rPr>
              <w:fldChar w:fldCharType="end"/>
            </w:r>
          </w:p>
        </w:tc>
      </w:tr>
      <w:tr w14:paraId="7BFB3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F2682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80</w:t>
            </w:r>
          </w:p>
        </w:tc>
        <w:tc>
          <w:tcPr>
            <w:tcW w:w="4019" w:type="dxa"/>
            <w:tcMar>
              <w:top w:w="50" w:type="dxa"/>
              <w:left w:w="100" w:type="dxa"/>
            </w:tcMar>
            <w:vAlign w:val="center"/>
          </w:tcPr>
          <w:p w14:paraId="7E569F3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(журналы)</w:t>
            </w:r>
          </w:p>
        </w:tc>
        <w:tc>
          <w:tcPr>
            <w:tcW w:w="722" w:type="dxa"/>
            <w:tcMar>
              <w:top w:w="50" w:type="dxa"/>
              <w:left w:w="100" w:type="dxa"/>
            </w:tcMar>
            <w:vAlign w:val="center"/>
          </w:tcPr>
          <w:p w14:paraId="7DFE70E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9924FD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128FB9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9C4E55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566677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"https://m.edsoo.ru/83529a79"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79</w:t>
            </w:r>
            <w:r>
              <w:rPr>
                <w:rFonts w:ascii="Times New Roman" w:hAnsi="Times New Roman" w:eastAsia="Calibri" w:cs="Times New Roman"/>
                <w:color w:val="0000FF"/>
                <w:u w:val="single"/>
              </w:rPr>
              <w:fldChar w:fldCharType="end"/>
            </w:r>
          </w:p>
        </w:tc>
      </w:tr>
      <w:tr w14:paraId="25638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CC77F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81</w:t>
            </w:r>
          </w:p>
        </w:tc>
        <w:tc>
          <w:tcPr>
            <w:tcW w:w="4019" w:type="dxa"/>
            <w:tcMar>
              <w:top w:w="50" w:type="dxa"/>
              <w:left w:w="100" w:type="dxa"/>
            </w:tcMar>
            <w:vAlign w:val="center"/>
          </w:tcPr>
          <w:p w14:paraId="64A4E60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(телевидение)</w:t>
            </w:r>
          </w:p>
        </w:tc>
        <w:tc>
          <w:tcPr>
            <w:tcW w:w="722" w:type="dxa"/>
            <w:tcMar>
              <w:top w:w="50" w:type="dxa"/>
              <w:left w:w="100" w:type="dxa"/>
            </w:tcMar>
            <w:vAlign w:val="center"/>
          </w:tcPr>
          <w:p w14:paraId="011925E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868AED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7B3075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A8BA60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A84CBB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"https://m.edsoo.ru/83529884"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/83529884</w:t>
            </w:r>
            <w:r>
              <w:rPr>
                <w:rFonts w:ascii="Times New Roman" w:hAnsi="Times New Roman" w:eastAsia="Calibri" w:cs="Times New Roman"/>
                <w:color w:val="0000FF"/>
                <w:u w:val="single"/>
              </w:rPr>
              <w:fldChar w:fldCharType="end"/>
            </w:r>
          </w:p>
        </w:tc>
      </w:tr>
      <w:tr w14:paraId="0EF87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66A6F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82</w:t>
            </w:r>
          </w:p>
        </w:tc>
        <w:tc>
          <w:tcPr>
            <w:tcW w:w="4019" w:type="dxa"/>
            <w:tcMar>
              <w:top w:w="50" w:type="dxa"/>
              <w:left w:w="100" w:type="dxa"/>
            </w:tcMar>
            <w:vAlign w:val="center"/>
          </w:tcPr>
          <w:p w14:paraId="1B41CC0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(радио)</w:t>
            </w:r>
          </w:p>
        </w:tc>
        <w:tc>
          <w:tcPr>
            <w:tcW w:w="722" w:type="dxa"/>
            <w:tcMar>
              <w:top w:w="50" w:type="dxa"/>
              <w:left w:w="100" w:type="dxa"/>
            </w:tcMar>
            <w:vAlign w:val="center"/>
          </w:tcPr>
          <w:p w14:paraId="6496B7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ADD6C4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0BABEF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B376F7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3F705B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"https://m.edsoo.ru/83529bfe"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w:t>
            </w:r>
            <w:r>
              <w:rPr>
                <w:rFonts w:ascii="Times New Roman" w:hAnsi="Times New Roman" w:eastAsia="Calibri" w:cs="Times New Roman"/>
                <w:color w:val="0000FF"/>
                <w:u w:val="single"/>
                <w:lang w:val="en-US"/>
              </w:rPr>
              <w:t>bfe</w:t>
            </w:r>
            <w:r>
              <w:rPr>
                <w:rFonts w:ascii="Times New Roman" w:hAnsi="Times New Roman" w:eastAsia="Calibri" w:cs="Times New Roman"/>
                <w:color w:val="0000FF"/>
                <w:u w:val="single"/>
                <w:lang w:val="en-US"/>
              </w:rPr>
              <w:fldChar w:fldCharType="end"/>
            </w:r>
          </w:p>
        </w:tc>
      </w:tr>
      <w:tr w14:paraId="7A713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E8921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83</w:t>
            </w:r>
          </w:p>
        </w:tc>
        <w:tc>
          <w:tcPr>
            <w:tcW w:w="4019" w:type="dxa"/>
            <w:tcMar>
              <w:top w:w="50" w:type="dxa"/>
              <w:left w:w="100" w:type="dxa"/>
            </w:tcMar>
            <w:vAlign w:val="center"/>
          </w:tcPr>
          <w:p w14:paraId="763EC5E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(интернет)</w:t>
            </w:r>
          </w:p>
        </w:tc>
        <w:tc>
          <w:tcPr>
            <w:tcW w:w="722" w:type="dxa"/>
            <w:tcMar>
              <w:top w:w="50" w:type="dxa"/>
              <w:left w:w="100" w:type="dxa"/>
            </w:tcMar>
            <w:vAlign w:val="center"/>
          </w:tcPr>
          <w:p w14:paraId="78AFB8E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6C0789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7F6393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2E0D52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E3606B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"https://m.edsoo.ru/83529582"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/83529582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"https://m.edsoo.ru/83534496"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/83534496</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"https://m.edsoo.ru/83534838"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/83534838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"https://m.edsoo.ru/83534b08"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08</w:t>
            </w:r>
            <w:r>
              <w:rPr>
                <w:rFonts w:ascii="Times New Roman" w:hAnsi="Times New Roman" w:eastAsia="Calibri" w:cs="Times New Roman"/>
                <w:color w:val="0000FF"/>
                <w:u w:val="single"/>
              </w:rPr>
              <w:fldChar w:fldCharType="end"/>
            </w:r>
          </w:p>
        </w:tc>
      </w:tr>
      <w:tr w14:paraId="5F334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4BA4D5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84</w:t>
            </w:r>
          </w:p>
        </w:tc>
        <w:tc>
          <w:tcPr>
            <w:tcW w:w="4019" w:type="dxa"/>
            <w:tcMar>
              <w:top w:w="50" w:type="dxa"/>
              <w:left w:w="100" w:type="dxa"/>
            </w:tcMar>
            <w:vAlign w:val="center"/>
          </w:tcPr>
          <w:p w14:paraId="596006EF">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0F92F3D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FB4EA1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F8736A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9568EC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BB3A81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"https://m.edsoo.ru/83529d8e"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"https://m.edsoo.ru/835349d2"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60E6E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A882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85</w:t>
            </w:r>
          </w:p>
        </w:tc>
        <w:tc>
          <w:tcPr>
            <w:tcW w:w="4019" w:type="dxa"/>
            <w:tcMar>
              <w:top w:w="50" w:type="dxa"/>
              <w:left w:w="100" w:type="dxa"/>
            </w:tcMar>
            <w:vAlign w:val="center"/>
          </w:tcPr>
          <w:p w14:paraId="2BBDF0F5">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"Средства массовой информации (телевидение, журналы, Интернет)"</w:t>
            </w:r>
          </w:p>
        </w:tc>
        <w:tc>
          <w:tcPr>
            <w:tcW w:w="722" w:type="dxa"/>
            <w:tcMar>
              <w:top w:w="50" w:type="dxa"/>
              <w:left w:w="100" w:type="dxa"/>
            </w:tcMar>
            <w:vAlign w:val="center"/>
          </w:tcPr>
          <w:p w14:paraId="6CD4158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8B634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138D496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C7BDC7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F6A48BA">
            <w:pPr>
              <w:spacing w:after="0" w:line="240" w:lineRule="auto"/>
              <w:ind w:left="135"/>
              <w:rPr>
                <w:rFonts w:ascii="Calibri" w:hAnsi="Calibri" w:eastAsia="Calibri" w:cs="Times New Roman"/>
                <w:lang w:val="en-US"/>
              </w:rPr>
            </w:pPr>
          </w:p>
        </w:tc>
      </w:tr>
      <w:tr w14:paraId="195D3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E421A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86</w:t>
            </w:r>
          </w:p>
        </w:tc>
        <w:tc>
          <w:tcPr>
            <w:tcW w:w="4019" w:type="dxa"/>
            <w:tcMar>
              <w:top w:w="50" w:type="dxa"/>
              <w:left w:w="100" w:type="dxa"/>
            </w:tcMar>
            <w:vAlign w:val="center"/>
          </w:tcPr>
          <w:p w14:paraId="4304124C">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2D762E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A67BEA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6A052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29F4A5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530F30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"https://m.edsoo.ru/83534c16"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16</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"https://m.edsoo.ru/8353599a"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/8353599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4EEF6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03CCE6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87</w:t>
            </w:r>
          </w:p>
        </w:tc>
        <w:tc>
          <w:tcPr>
            <w:tcW w:w="4019" w:type="dxa"/>
            <w:tcMar>
              <w:top w:w="50" w:type="dxa"/>
              <w:left w:w="100" w:type="dxa"/>
            </w:tcMar>
            <w:vAlign w:val="center"/>
          </w:tcPr>
          <w:p w14:paraId="18259B1E">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(географическое положение, столицы, население)</w:t>
            </w:r>
          </w:p>
        </w:tc>
        <w:tc>
          <w:tcPr>
            <w:tcW w:w="722" w:type="dxa"/>
            <w:tcMar>
              <w:top w:w="50" w:type="dxa"/>
              <w:left w:w="100" w:type="dxa"/>
            </w:tcMar>
            <w:vAlign w:val="center"/>
          </w:tcPr>
          <w:p w14:paraId="00FC697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24CEB6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03F3DB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381A87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7698A16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"https://m.edsoo.ru/83534edc"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w:t>
            </w:r>
            <w:r>
              <w:rPr>
                <w:rFonts w:ascii="Times New Roman" w:hAnsi="Times New Roman" w:eastAsia="Calibri" w:cs="Times New Roman"/>
                <w:color w:val="0000FF"/>
                <w:u w:val="single"/>
                <w:lang w:val="en-US"/>
              </w:rPr>
              <w:t>edc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"https://m.edsoo.ru/8353536e"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/8353536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"https://m.edsoo.ru/8353579c"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/8353579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"https://m.edsoo.ru/8353599a"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/8353599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547F4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80C00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88</w:t>
            </w:r>
          </w:p>
        </w:tc>
        <w:tc>
          <w:tcPr>
            <w:tcW w:w="4019" w:type="dxa"/>
            <w:tcMar>
              <w:top w:w="50" w:type="dxa"/>
              <w:left w:w="100" w:type="dxa"/>
            </w:tcMar>
            <w:vAlign w:val="center"/>
          </w:tcPr>
          <w:p w14:paraId="59FE5977">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(традиции, обычаи)</w:t>
            </w:r>
          </w:p>
        </w:tc>
        <w:tc>
          <w:tcPr>
            <w:tcW w:w="722" w:type="dxa"/>
            <w:tcMar>
              <w:top w:w="50" w:type="dxa"/>
              <w:left w:w="100" w:type="dxa"/>
            </w:tcMar>
            <w:vAlign w:val="center"/>
          </w:tcPr>
          <w:p w14:paraId="4D2A8D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22D5D8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F871C7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16BF549">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3E14C4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"https://m.edsoo.ru/83535120"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/83535120</w:t>
            </w:r>
            <w:r>
              <w:rPr>
                <w:rFonts w:ascii="Times New Roman" w:hAnsi="Times New Roman" w:eastAsia="Calibri" w:cs="Times New Roman"/>
                <w:color w:val="0000FF"/>
                <w:u w:val="single"/>
              </w:rPr>
              <w:fldChar w:fldCharType="end"/>
            </w:r>
          </w:p>
        </w:tc>
      </w:tr>
      <w:tr w14:paraId="40868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E7C6D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89</w:t>
            </w:r>
          </w:p>
        </w:tc>
        <w:tc>
          <w:tcPr>
            <w:tcW w:w="4019" w:type="dxa"/>
            <w:tcMar>
              <w:top w:w="50" w:type="dxa"/>
              <w:left w:w="100" w:type="dxa"/>
            </w:tcMar>
            <w:vAlign w:val="center"/>
          </w:tcPr>
          <w:p w14:paraId="4B2A365F">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(традиции, обычаи)</w:t>
            </w:r>
          </w:p>
        </w:tc>
        <w:tc>
          <w:tcPr>
            <w:tcW w:w="722" w:type="dxa"/>
            <w:tcMar>
              <w:top w:w="50" w:type="dxa"/>
              <w:left w:w="100" w:type="dxa"/>
            </w:tcMar>
            <w:vAlign w:val="center"/>
          </w:tcPr>
          <w:p w14:paraId="36868E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0A1E8E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31BB9A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AC4903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6FC435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"https://m.edsoo.ru/83535558"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/83535558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"https://m.edsoo.ru/83535008"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/83535008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"https://m.edsoo.ru/83534d42"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/83534</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p>
        </w:tc>
      </w:tr>
      <w:tr w14:paraId="7BD7A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CD8059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90</w:t>
            </w:r>
          </w:p>
        </w:tc>
        <w:tc>
          <w:tcPr>
            <w:tcW w:w="4019" w:type="dxa"/>
            <w:tcMar>
              <w:top w:w="50" w:type="dxa"/>
              <w:left w:w="100" w:type="dxa"/>
            </w:tcMar>
            <w:vAlign w:val="center"/>
          </w:tcPr>
          <w:p w14:paraId="6F9CBAF8">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(страницы истории)</w:t>
            </w:r>
          </w:p>
        </w:tc>
        <w:tc>
          <w:tcPr>
            <w:tcW w:w="722" w:type="dxa"/>
            <w:tcMar>
              <w:top w:w="50" w:type="dxa"/>
              <w:left w:w="100" w:type="dxa"/>
            </w:tcMar>
            <w:vAlign w:val="center"/>
          </w:tcPr>
          <w:p w14:paraId="3D9A6A2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13DA12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DC641B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069CD15">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1363E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"https://m.edsoo.ru/8352af04"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af</w:t>
            </w:r>
            <w:r>
              <w:rPr>
                <w:rFonts w:ascii="Times New Roman" w:hAnsi="Times New Roman" w:eastAsia="Calibri" w:cs="Times New Roman"/>
                <w:color w:val="0000FF"/>
                <w:u w:val="single"/>
              </w:rPr>
              <w:t>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"https://m.edsoo.ru/83535c4c"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7DD9E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32E04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91</w:t>
            </w:r>
          </w:p>
        </w:tc>
        <w:tc>
          <w:tcPr>
            <w:tcW w:w="4019" w:type="dxa"/>
            <w:tcMar>
              <w:top w:w="50" w:type="dxa"/>
              <w:left w:w="100" w:type="dxa"/>
            </w:tcMar>
            <w:vAlign w:val="center"/>
          </w:tcPr>
          <w:p w14:paraId="0F31E49B">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(языковые особенности)</w:t>
            </w:r>
          </w:p>
        </w:tc>
        <w:tc>
          <w:tcPr>
            <w:tcW w:w="722" w:type="dxa"/>
            <w:tcMar>
              <w:top w:w="50" w:type="dxa"/>
              <w:left w:w="100" w:type="dxa"/>
            </w:tcMar>
            <w:vAlign w:val="center"/>
          </w:tcPr>
          <w:p w14:paraId="29CA9C6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8BDC5F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B6CB3A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6C1421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A0D594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"https://m.edsoo.ru/8352a202"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202</w:t>
            </w:r>
            <w:r>
              <w:rPr>
                <w:rFonts w:ascii="Times New Roman" w:hAnsi="Times New Roman" w:eastAsia="Calibri" w:cs="Times New Roman"/>
                <w:color w:val="0000FF"/>
                <w:u w:val="single"/>
              </w:rPr>
              <w:fldChar w:fldCharType="end"/>
            </w:r>
          </w:p>
        </w:tc>
      </w:tr>
      <w:tr w14:paraId="59E54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9C9D8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92</w:t>
            </w:r>
          </w:p>
        </w:tc>
        <w:tc>
          <w:tcPr>
            <w:tcW w:w="4019" w:type="dxa"/>
            <w:tcMar>
              <w:top w:w="50" w:type="dxa"/>
              <w:left w:w="100" w:type="dxa"/>
            </w:tcMar>
            <w:vAlign w:val="center"/>
          </w:tcPr>
          <w:p w14:paraId="52B9AEAA">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(достопримечательности)</w:t>
            </w:r>
          </w:p>
        </w:tc>
        <w:tc>
          <w:tcPr>
            <w:tcW w:w="722" w:type="dxa"/>
            <w:tcMar>
              <w:top w:w="50" w:type="dxa"/>
              <w:left w:w="100" w:type="dxa"/>
            </w:tcMar>
            <w:vAlign w:val="center"/>
          </w:tcPr>
          <w:p w14:paraId="0CD915B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0B0740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04BC45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0E9BFB6">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418991D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"https://m.edsoo.ru/83535b16"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16</w:t>
            </w:r>
            <w:r>
              <w:rPr>
                <w:rFonts w:ascii="Times New Roman" w:hAnsi="Times New Roman" w:eastAsia="Calibri" w:cs="Times New Roman"/>
                <w:color w:val="0000FF"/>
                <w:u w:val="single"/>
              </w:rPr>
              <w:fldChar w:fldCharType="end"/>
            </w:r>
          </w:p>
        </w:tc>
      </w:tr>
      <w:tr w14:paraId="186DC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4108A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93</w:t>
            </w:r>
          </w:p>
        </w:tc>
        <w:tc>
          <w:tcPr>
            <w:tcW w:w="4019" w:type="dxa"/>
            <w:tcMar>
              <w:top w:w="50" w:type="dxa"/>
              <w:left w:w="100" w:type="dxa"/>
            </w:tcMar>
            <w:vAlign w:val="center"/>
          </w:tcPr>
          <w:p w14:paraId="119CE425">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A53A41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8C7398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04ACD8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7F10C28">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D2B180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"https://m.edsoo.ru/83535b16"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16</w:t>
            </w:r>
            <w:r>
              <w:rPr>
                <w:rFonts w:ascii="Times New Roman" w:hAnsi="Times New Roman" w:eastAsia="Calibri" w:cs="Times New Roman"/>
                <w:color w:val="0000FF"/>
                <w:u w:val="single"/>
              </w:rPr>
              <w:fldChar w:fldCharType="end"/>
            </w:r>
          </w:p>
        </w:tc>
      </w:tr>
      <w:tr w14:paraId="1F0EE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BF774C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94</w:t>
            </w:r>
          </w:p>
        </w:tc>
        <w:tc>
          <w:tcPr>
            <w:tcW w:w="4019" w:type="dxa"/>
            <w:tcMar>
              <w:top w:w="50" w:type="dxa"/>
              <w:left w:w="100" w:type="dxa"/>
            </w:tcMar>
            <w:vAlign w:val="center"/>
          </w:tcPr>
          <w:p w14:paraId="38BBDF1B">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Выдающиеся люди страны (стран) изучаемого языка. </w:t>
            </w:r>
            <w:r>
              <w:rPr>
                <w:rFonts w:ascii="Times New Roman" w:hAnsi="Times New Roman" w:eastAsia="Calibri" w:cs="Times New Roman"/>
                <w:color w:val="000000"/>
                <w:lang w:val="en-US"/>
              </w:rPr>
              <w:t>(писатели)</w:t>
            </w:r>
          </w:p>
        </w:tc>
        <w:tc>
          <w:tcPr>
            <w:tcW w:w="722" w:type="dxa"/>
            <w:tcMar>
              <w:top w:w="50" w:type="dxa"/>
              <w:left w:w="100" w:type="dxa"/>
            </w:tcMar>
            <w:vAlign w:val="center"/>
          </w:tcPr>
          <w:p w14:paraId="2EB7D3E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66A2D7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604C22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BDC0912">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8FCDE6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"https://m.edsoo.ru/83535f1c"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3AE39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41739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95</w:t>
            </w:r>
          </w:p>
        </w:tc>
        <w:tc>
          <w:tcPr>
            <w:tcW w:w="4019" w:type="dxa"/>
            <w:tcMar>
              <w:top w:w="50" w:type="dxa"/>
              <w:left w:w="100" w:type="dxa"/>
            </w:tcMar>
            <w:vAlign w:val="center"/>
          </w:tcPr>
          <w:p w14:paraId="48C9E6C4">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5453EA9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68D420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78BF65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DFF4BD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6A6F5E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"https://m.edsoo.ru/83535f1c"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70FED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C6FE4D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96</w:t>
            </w:r>
          </w:p>
        </w:tc>
        <w:tc>
          <w:tcPr>
            <w:tcW w:w="4019" w:type="dxa"/>
            <w:tcMar>
              <w:top w:w="50" w:type="dxa"/>
              <w:left w:w="100" w:type="dxa"/>
            </w:tcMar>
            <w:vAlign w:val="center"/>
          </w:tcPr>
          <w:p w14:paraId="5A5E5240">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(поэты)</w:t>
            </w:r>
          </w:p>
        </w:tc>
        <w:tc>
          <w:tcPr>
            <w:tcW w:w="722" w:type="dxa"/>
            <w:tcMar>
              <w:top w:w="50" w:type="dxa"/>
              <w:left w:w="100" w:type="dxa"/>
            </w:tcMar>
            <w:vAlign w:val="center"/>
          </w:tcPr>
          <w:p w14:paraId="0B2A717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F99B19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16A2E3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246F8C0">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36A3968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"https://m.edsoo.ru/83535d8c"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29111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449AA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97</w:t>
            </w:r>
          </w:p>
        </w:tc>
        <w:tc>
          <w:tcPr>
            <w:tcW w:w="4019" w:type="dxa"/>
            <w:tcMar>
              <w:top w:w="50" w:type="dxa"/>
              <w:left w:w="100" w:type="dxa"/>
            </w:tcMar>
            <w:vAlign w:val="center"/>
          </w:tcPr>
          <w:p w14:paraId="2BE246C2">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(учёные)</w:t>
            </w:r>
          </w:p>
        </w:tc>
        <w:tc>
          <w:tcPr>
            <w:tcW w:w="722" w:type="dxa"/>
            <w:tcMar>
              <w:top w:w="50" w:type="dxa"/>
              <w:left w:w="100" w:type="dxa"/>
            </w:tcMar>
            <w:vAlign w:val="center"/>
          </w:tcPr>
          <w:p w14:paraId="469207A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5887AC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B1F957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4AEA53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1B15C2D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"https://m.edsoo.ru/83536296"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/83536296</w:t>
            </w:r>
            <w:r>
              <w:rPr>
                <w:rFonts w:ascii="Times New Roman" w:hAnsi="Times New Roman" w:eastAsia="Calibri" w:cs="Times New Roman"/>
                <w:color w:val="0000FF"/>
                <w:u w:val="single"/>
              </w:rPr>
              <w:fldChar w:fldCharType="end"/>
            </w:r>
          </w:p>
        </w:tc>
      </w:tr>
      <w:tr w14:paraId="71BA6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9D046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98</w:t>
            </w:r>
          </w:p>
        </w:tc>
        <w:tc>
          <w:tcPr>
            <w:tcW w:w="4019" w:type="dxa"/>
            <w:tcMar>
              <w:top w:w="50" w:type="dxa"/>
              <w:left w:w="100" w:type="dxa"/>
            </w:tcMar>
            <w:vAlign w:val="center"/>
          </w:tcPr>
          <w:p w14:paraId="613C404F">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(спортсмены, актёры)</w:t>
            </w:r>
          </w:p>
        </w:tc>
        <w:tc>
          <w:tcPr>
            <w:tcW w:w="722" w:type="dxa"/>
            <w:tcMar>
              <w:top w:w="50" w:type="dxa"/>
              <w:left w:w="100" w:type="dxa"/>
            </w:tcMar>
            <w:vAlign w:val="center"/>
          </w:tcPr>
          <w:p w14:paraId="331D4A2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929677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1CD256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587B3C">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9DB528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"https://m.edsoo.ru/8353616a"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/8353616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568E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DA431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99</w:t>
            </w:r>
          </w:p>
        </w:tc>
        <w:tc>
          <w:tcPr>
            <w:tcW w:w="4019" w:type="dxa"/>
            <w:tcMar>
              <w:top w:w="50" w:type="dxa"/>
              <w:left w:w="100" w:type="dxa"/>
            </w:tcMar>
            <w:vAlign w:val="center"/>
          </w:tcPr>
          <w:p w14:paraId="0819C353">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(спортсмены, актёры)</w:t>
            </w:r>
          </w:p>
        </w:tc>
        <w:tc>
          <w:tcPr>
            <w:tcW w:w="722" w:type="dxa"/>
            <w:tcMar>
              <w:top w:w="50" w:type="dxa"/>
              <w:left w:w="100" w:type="dxa"/>
            </w:tcMar>
            <w:vAlign w:val="center"/>
          </w:tcPr>
          <w:p w14:paraId="7BA99FB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B0ECCF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449C35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5A4833A">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00518CF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"https://m.edsoo.ru/8353616a"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/8353616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"https://m.edsoo.ru/835363b8"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5B2AD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EE185F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100</w:t>
            </w:r>
          </w:p>
        </w:tc>
        <w:tc>
          <w:tcPr>
            <w:tcW w:w="4019" w:type="dxa"/>
            <w:tcMar>
              <w:top w:w="50" w:type="dxa"/>
              <w:left w:w="100" w:type="dxa"/>
            </w:tcMar>
            <w:vAlign w:val="center"/>
          </w:tcPr>
          <w:p w14:paraId="22979DFC">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(писатели, поэты)</w:t>
            </w:r>
          </w:p>
        </w:tc>
        <w:tc>
          <w:tcPr>
            <w:tcW w:w="722" w:type="dxa"/>
            <w:tcMar>
              <w:top w:w="50" w:type="dxa"/>
              <w:left w:w="100" w:type="dxa"/>
            </w:tcMar>
            <w:vAlign w:val="center"/>
          </w:tcPr>
          <w:p w14:paraId="2AD2C8B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44521B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4661D5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7209167">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5687420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"https://m.edsoo.ru/83535f1c"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"https://m.edsoo.ru/83535d8c"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/83535</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04CC3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F4B7D1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101</w:t>
            </w:r>
          </w:p>
        </w:tc>
        <w:tc>
          <w:tcPr>
            <w:tcW w:w="4019" w:type="dxa"/>
            <w:tcMar>
              <w:top w:w="50" w:type="dxa"/>
              <w:left w:w="100" w:type="dxa"/>
            </w:tcMar>
            <w:vAlign w:val="center"/>
          </w:tcPr>
          <w:p w14:paraId="6A7F4A54">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11A18AF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519571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829243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E7E7F7D">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21B2969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"https://m.edsoo.ru/8353658e"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/8353658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89AB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DE71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102</w:t>
            </w:r>
          </w:p>
        </w:tc>
        <w:tc>
          <w:tcPr>
            <w:tcW w:w="4019" w:type="dxa"/>
            <w:tcMar>
              <w:top w:w="50" w:type="dxa"/>
              <w:left w:w="100" w:type="dxa"/>
            </w:tcMar>
            <w:vAlign w:val="center"/>
          </w:tcPr>
          <w:p w14:paraId="4BBF0FF4">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538BAB3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3392A9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651A0FC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3610714">
            <w:pPr>
              <w:spacing w:after="0" w:line="240" w:lineRule="auto"/>
              <w:ind w:left="135"/>
              <w:rPr>
                <w:rFonts w:ascii="Calibri" w:hAnsi="Calibri" w:eastAsia="Calibri" w:cs="Times New Roman"/>
                <w:lang w:val="en-US"/>
              </w:rPr>
            </w:pPr>
          </w:p>
        </w:tc>
        <w:tc>
          <w:tcPr>
            <w:tcW w:w="1850" w:type="dxa"/>
            <w:tcMar>
              <w:top w:w="50" w:type="dxa"/>
              <w:left w:w="100" w:type="dxa"/>
            </w:tcMar>
            <w:vAlign w:val="center"/>
          </w:tcPr>
          <w:p w14:paraId="67C8051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"https://m.edsoo.ru/8353658e"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/8353658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6C97F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AEFD76">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5" w:type="dxa"/>
            <w:tcMar>
              <w:top w:w="50" w:type="dxa"/>
              <w:left w:w="100" w:type="dxa"/>
            </w:tcMar>
            <w:vAlign w:val="center"/>
          </w:tcPr>
          <w:p w14:paraId="5468CF0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402" w:type="dxa"/>
            <w:tcMar>
              <w:top w:w="50" w:type="dxa"/>
              <w:left w:w="100" w:type="dxa"/>
            </w:tcMar>
            <w:vAlign w:val="center"/>
          </w:tcPr>
          <w:p w14:paraId="78D3103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510" w:type="dxa"/>
            <w:tcMar>
              <w:top w:w="50" w:type="dxa"/>
              <w:left w:w="100" w:type="dxa"/>
            </w:tcMar>
            <w:vAlign w:val="center"/>
          </w:tcPr>
          <w:p w14:paraId="20233C8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0" w:type="auto"/>
            <w:gridSpan w:val="2"/>
            <w:tcMar>
              <w:top w:w="50" w:type="dxa"/>
              <w:left w:w="100" w:type="dxa"/>
            </w:tcMar>
            <w:vAlign w:val="center"/>
          </w:tcPr>
          <w:p w14:paraId="36428AD3">
            <w:pPr>
              <w:spacing w:line="240" w:lineRule="auto"/>
              <w:rPr>
                <w:rFonts w:ascii="Calibri" w:hAnsi="Calibri" w:eastAsia="Calibri" w:cs="Times New Roman"/>
                <w:lang w:val="en-US"/>
              </w:rPr>
            </w:pPr>
          </w:p>
        </w:tc>
      </w:tr>
    </w:tbl>
    <w:p w14:paraId="4F65674B">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3C9F0748">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2"/>
        <w:gridCol w:w="4521"/>
        <w:gridCol w:w="1135"/>
        <w:gridCol w:w="1402"/>
        <w:gridCol w:w="1510"/>
        <w:gridCol w:w="1524"/>
        <w:gridCol w:w="2883"/>
      </w:tblGrid>
      <w:tr w14:paraId="43FB5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46B8D021">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71E7F1F0">
            <w:pPr>
              <w:spacing w:after="0" w:line="240" w:lineRule="auto"/>
              <w:ind w:left="135"/>
              <w:rPr>
                <w:rFonts w:ascii="Calibri" w:hAnsi="Calibri" w:eastAsia="Calibri" w:cs="Times New Roman"/>
                <w:lang w:val="en-US"/>
              </w:rPr>
            </w:pPr>
          </w:p>
        </w:tc>
        <w:tc>
          <w:tcPr>
            <w:tcW w:w="4019" w:type="dxa"/>
            <w:vMerge w:val="restart"/>
            <w:tcMar>
              <w:top w:w="50" w:type="dxa"/>
              <w:left w:w="100" w:type="dxa"/>
            </w:tcMar>
            <w:vAlign w:val="center"/>
          </w:tcPr>
          <w:p w14:paraId="5DD3D681">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Тема урока </w:t>
            </w:r>
          </w:p>
          <w:p w14:paraId="250EA37F">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2F40C08E">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054" w:type="dxa"/>
            <w:vMerge w:val="restart"/>
            <w:tcMar>
              <w:top w:w="50" w:type="dxa"/>
              <w:left w:w="100" w:type="dxa"/>
            </w:tcMar>
            <w:vAlign w:val="center"/>
          </w:tcPr>
          <w:p w14:paraId="7684AD3A">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Дата изучения </w:t>
            </w:r>
          </w:p>
          <w:p w14:paraId="3468E87F">
            <w:pPr>
              <w:spacing w:after="0" w:line="240" w:lineRule="auto"/>
              <w:ind w:left="135"/>
              <w:rPr>
                <w:rFonts w:ascii="Calibri" w:hAnsi="Calibri" w:eastAsia="Calibri" w:cs="Times New Roman"/>
                <w:lang w:val="en-US"/>
              </w:rPr>
            </w:pPr>
          </w:p>
        </w:tc>
        <w:tc>
          <w:tcPr>
            <w:tcW w:w="1850" w:type="dxa"/>
            <w:vMerge w:val="restart"/>
            <w:tcMar>
              <w:top w:w="50" w:type="dxa"/>
              <w:left w:w="100" w:type="dxa"/>
            </w:tcMar>
            <w:vAlign w:val="center"/>
          </w:tcPr>
          <w:p w14:paraId="6D6DE7A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72CA0515">
            <w:pPr>
              <w:spacing w:after="0" w:line="240" w:lineRule="auto"/>
              <w:ind w:left="135"/>
              <w:rPr>
                <w:rFonts w:ascii="Calibri" w:hAnsi="Calibri" w:eastAsia="Calibri" w:cs="Times New Roman"/>
                <w:lang w:val="en-US"/>
              </w:rPr>
            </w:pPr>
          </w:p>
        </w:tc>
      </w:tr>
      <w:tr w14:paraId="66501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D31739">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0B91EB6A">
            <w:pPr>
              <w:spacing w:line="240" w:lineRule="auto"/>
              <w:rPr>
                <w:rFonts w:ascii="Calibri" w:hAnsi="Calibri" w:eastAsia="Calibri" w:cs="Times New Roman"/>
                <w:lang w:val="en-US"/>
              </w:rPr>
            </w:pPr>
          </w:p>
        </w:tc>
        <w:tc>
          <w:tcPr>
            <w:tcW w:w="722" w:type="dxa"/>
            <w:tcMar>
              <w:top w:w="50" w:type="dxa"/>
              <w:left w:w="100" w:type="dxa"/>
            </w:tcMar>
            <w:vAlign w:val="center"/>
          </w:tcPr>
          <w:p w14:paraId="4AA74D3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6A5C5CDF">
            <w:pPr>
              <w:spacing w:after="0" w:line="240" w:lineRule="auto"/>
              <w:ind w:left="135"/>
              <w:rPr>
                <w:rFonts w:ascii="Calibri" w:hAnsi="Calibri" w:eastAsia="Calibri" w:cs="Times New Roman"/>
                <w:lang w:val="en-US"/>
              </w:rPr>
            </w:pPr>
          </w:p>
        </w:tc>
        <w:tc>
          <w:tcPr>
            <w:tcW w:w="1402" w:type="dxa"/>
            <w:tcMar>
              <w:top w:w="50" w:type="dxa"/>
              <w:left w:w="100" w:type="dxa"/>
            </w:tcMar>
            <w:vAlign w:val="center"/>
          </w:tcPr>
          <w:p w14:paraId="3C3A53D5">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4C4CE742">
            <w:pPr>
              <w:spacing w:after="0" w:line="240" w:lineRule="auto"/>
              <w:ind w:left="135"/>
              <w:rPr>
                <w:rFonts w:ascii="Calibri" w:hAnsi="Calibri" w:eastAsia="Calibri" w:cs="Times New Roman"/>
                <w:lang w:val="en-US"/>
              </w:rPr>
            </w:pPr>
          </w:p>
        </w:tc>
        <w:tc>
          <w:tcPr>
            <w:tcW w:w="1510" w:type="dxa"/>
            <w:tcMar>
              <w:top w:w="50" w:type="dxa"/>
              <w:left w:w="100" w:type="dxa"/>
            </w:tcMar>
            <w:vAlign w:val="center"/>
          </w:tcPr>
          <w:p w14:paraId="2D1A017F">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5CB5EED2">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6FE773CA">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61202BAE">
            <w:pPr>
              <w:spacing w:line="240" w:lineRule="auto"/>
              <w:rPr>
                <w:rFonts w:ascii="Calibri" w:hAnsi="Calibri" w:eastAsia="Calibri" w:cs="Times New Roman"/>
                <w:lang w:val="en-US"/>
              </w:rPr>
            </w:pPr>
          </w:p>
        </w:tc>
      </w:tr>
      <w:tr w14:paraId="0A872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CB90C6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4019" w:type="dxa"/>
            <w:tcMar>
              <w:top w:w="50" w:type="dxa"/>
              <w:left w:w="100" w:type="dxa"/>
            </w:tcMar>
            <w:vAlign w:val="center"/>
          </w:tcPr>
          <w:p w14:paraId="00C46DE1">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(общение с друзьями)</w:t>
            </w:r>
          </w:p>
        </w:tc>
        <w:tc>
          <w:tcPr>
            <w:tcW w:w="722" w:type="dxa"/>
            <w:tcMar>
              <w:top w:w="50" w:type="dxa"/>
              <w:left w:w="100" w:type="dxa"/>
            </w:tcMar>
            <w:vAlign w:val="center"/>
          </w:tcPr>
          <w:p w14:paraId="6AF6285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8C50E0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B027D3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3940F59">
            <w:pPr>
              <w:spacing w:after="0" w:line="240" w:lineRule="auto"/>
              <w:ind w:left="135"/>
              <w:rPr>
                <w:rFonts w:ascii="Calibri" w:hAnsi="Calibri" w:eastAsia="Calibri" w:cs="Times New Roman"/>
              </w:rPr>
            </w:pPr>
            <w:r>
              <w:rPr>
                <w:rFonts w:ascii="Calibri" w:hAnsi="Calibri" w:eastAsia="Calibri" w:cs="Times New Roman"/>
              </w:rPr>
              <w:t>2.09</w:t>
            </w:r>
          </w:p>
        </w:tc>
        <w:tc>
          <w:tcPr>
            <w:tcW w:w="1850" w:type="dxa"/>
            <w:tcMar>
              <w:top w:w="50" w:type="dxa"/>
              <w:left w:w="100" w:type="dxa"/>
            </w:tcMar>
            <w:vAlign w:val="center"/>
          </w:tcPr>
          <w:p w14:paraId="78001DD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"https://m.edsoo.ru/835366ec"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/835366</w:t>
            </w:r>
            <w:r>
              <w:rPr>
                <w:rFonts w:ascii="Times New Roman" w:hAnsi="Times New Roman" w:eastAsia="Calibri" w:cs="Times New Roman"/>
                <w:color w:val="0000FF"/>
                <w:u w:val="single"/>
                <w:lang w:val="en-US"/>
              </w:rPr>
              <w:t>ec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"https://m.edsoo.ru/8353731c"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/8353731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"https://m.edsoo.ru/83537074"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/83537074</w:t>
            </w:r>
            <w:r>
              <w:rPr>
                <w:rFonts w:ascii="Times New Roman" w:hAnsi="Times New Roman" w:eastAsia="Calibri" w:cs="Times New Roman"/>
                <w:color w:val="0000FF"/>
                <w:u w:val="single"/>
              </w:rPr>
              <w:fldChar w:fldCharType="end"/>
            </w:r>
          </w:p>
        </w:tc>
      </w:tr>
      <w:tr w14:paraId="59837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97A21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4019" w:type="dxa"/>
            <w:tcMar>
              <w:top w:w="50" w:type="dxa"/>
              <w:left w:w="100" w:type="dxa"/>
            </w:tcMar>
            <w:vAlign w:val="center"/>
          </w:tcPr>
          <w:p w14:paraId="109BE2CC">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(знакомство со сверстниками)</w:t>
            </w:r>
          </w:p>
        </w:tc>
        <w:tc>
          <w:tcPr>
            <w:tcW w:w="722" w:type="dxa"/>
            <w:tcMar>
              <w:top w:w="50" w:type="dxa"/>
              <w:left w:w="100" w:type="dxa"/>
            </w:tcMar>
            <w:vAlign w:val="center"/>
          </w:tcPr>
          <w:p w14:paraId="588771D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0C22AB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050A19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B0BBC83">
            <w:pPr>
              <w:spacing w:after="0" w:line="240" w:lineRule="auto"/>
              <w:ind w:left="135"/>
              <w:rPr>
                <w:rFonts w:ascii="Calibri" w:hAnsi="Calibri" w:eastAsia="Calibri" w:cs="Times New Roman"/>
              </w:rPr>
            </w:pPr>
            <w:r>
              <w:rPr>
                <w:rFonts w:ascii="Calibri" w:hAnsi="Calibri" w:eastAsia="Calibri" w:cs="Times New Roman"/>
              </w:rPr>
              <w:t>7.09</w:t>
            </w:r>
          </w:p>
        </w:tc>
        <w:tc>
          <w:tcPr>
            <w:tcW w:w="1850" w:type="dxa"/>
            <w:tcMar>
              <w:top w:w="50" w:type="dxa"/>
              <w:left w:w="100" w:type="dxa"/>
            </w:tcMar>
            <w:vAlign w:val="center"/>
          </w:tcPr>
          <w:p w14:paraId="344589E5">
            <w:pPr>
              <w:spacing w:after="0" w:line="240" w:lineRule="auto"/>
              <w:ind w:left="135"/>
              <w:rPr>
                <w:rFonts w:ascii="Calibri" w:hAnsi="Calibri" w:eastAsia="Calibri" w:cs="Times New Roman"/>
                <w:lang w:val="en-US"/>
              </w:rPr>
            </w:pPr>
          </w:p>
        </w:tc>
      </w:tr>
      <w:tr w14:paraId="04A0B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21A06B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4019" w:type="dxa"/>
            <w:tcMar>
              <w:top w:w="50" w:type="dxa"/>
              <w:left w:w="100" w:type="dxa"/>
            </w:tcMar>
            <w:vAlign w:val="center"/>
          </w:tcPr>
          <w:p w14:paraId="6681543C">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(вежливое общение)</w:t>
            </w:r>
          </w:p>
        </w:tc>
        <w:tc>
          <w:tcPr>
            <w:tcW w:w="722" w:type="dxa"/>
            <w:tcMar>
              <w:top w:w="50" w:type="dxa"/>
              <w:left w:w="100" w:type="dxa"/>
            </w:tcMar>
            <w:vAlign w:val="center"/>
          </w:tcPr>
          <w:p w14:paraId="6FD9D4B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DCDFE3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045354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C9AA00C">
            <w:pPr>
              <w:spacing w:after="0" w:line="240" w:lineRule="auto"/>
              <w:ind w:left="135"/>
              <w:rPr>
                <w:rFonts w:ascii="Calibri" w:hAnsi="Calibri" w:eastAsia="Calibri" w:cs="Times New Roman"/>
              </w:rPr>
            </w:pPr>
            <w:r>
              <w:rPr>
                <w:rFonts w:ascii="Calibri" w:hAnsi="Calibri" w:eastAsia="Calibri" w:cs="Times New Roman"/>
              </w:rPr>
              <w:t>8.09</w:t>
            </w:r>
          </w:p>
        </w:tc>
        <w:tc>
          <w:tcPr>
            <w:tcW w:w="1850" w:type="dxa"/>
            <w:tcMar>
              <w:top w:w="50" w:type="dxa"/>
              <w:left w:w="100" w:type="dxa"/>
            </w:tcMar>
            <w:vAlign w:val="center"/>
          </w:tcPr>
          <w:p w14:paraId="7EFCD74B">
            <w:pPr>
              <w:spacing w:after="0" w:line="240" w:lineRule="auto"/>
              <w:ind w:left="135"/>
              <w:rPr>
                <w:rFonts w:ascii="Calibri" w:hAnsi="Calibri" w:eastAsia="Calibri" w:cs="Times New Roman"/>
                <w:lang w:val="en-US"/>
              </w:rPr>
            </w:pPr>
          </w:p>
        </w:tc>
      </w:tr>
      <w:tr w14:paraId="3F44E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77AB9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4019" w:type="dxa"/>
            <w:tcMar>
              <w:top w:w="50" w:type="dxa"/>
              <w:left w:w="100" w:type="dxa"/>
            </w:tcMar>
            <w:vAlign w:val="center"/>
          </w:tcPr>
          <w:p w14:paraId="66EFA386">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(семейные праздники)</w:t>
            </w:r>
          </w:p>
        </w:tc>
        <w:tc>
          <w:tcPr>
            <w:tcW w:w="722" w:type="dxa"/>
            <w:tcMar>
              <w:top w:w="50" w:type="dxa"/>
              <w:left w:w="100" w:type="dxa"/>
            </w:tcMar>
            <w:vAlign w:val="center"/>
          </w:tcPr>
          <w:p w14:paraId="3F4076E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A3E715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683AA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8F95FCC">
            <w:pPr>
              <w:spacing w:after="0" w:line="240" w:lineRule="auto"/>
              <w:ind w:left="135"/>
              <w:rPr>
                <w:rFonts w:ascii="Calibri" w:hAnsi="Calibri" w:eastAsia="Calibri" w:cs="Times New Roman"/>
              </w:rPr>
            </w:pPr>
            <w:r>
              <w:rPr>
                <w:rFonts w:ascii="Calibri" w:hAnsi="Calibri" w:eastAsia="Calibri" w:cs="Times New Roman"/>
              </w:rPr>
              <w:t>9.09</w:t>
            </w:r>
          </w:p>
        </w:tc>
        <w:tc>
          <w:tcPr>
            <w:tcW w:w="1850" w:type="dxa"/>
            <w:tcMar>
              <w:top w:w="50" w:type="dxa"/>
              <w:left w:w="100" w:type="dxa"/>
            </w:tcMar>
            <w:vAlign w:val="center"/>
          </w:tcPr>
          <w:p w14:paraId="4959E5B9">
            <w:pPr>
              <w:spacing w:after="0" w:line="240" w:lineRule="auto"/>
              <w:ind w:left="135"/>
              <w:rPr>
                <w:rFonts w:ascii="Calibri" w:hAnsi="Calibri" w:eastAsia="Calibri" w:cs="Times New Roman"/>
                <w:lang w:val="en-US"/>
              </w:rPr>
            </w:pPr>
          </w:p>
        </w:tc>
      </w:tr>
      <w:tr w14:paraId="27A3B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BA334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4019" w:type="dxa"/>
            <w:tcMar>
              <w:top w:w="50" w:type="dxa"/>
              <w:left w:w="100" w:type="dxa"/>
            </w:tcMar>
            <w:vAlign w:val="center"/>
          </w:tcPr>
          <w:p w14:paraId="1D333647">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(поздравление с праздниками)</w:t>
            </w:r>
          </w:p>
        </w:tc>
        <w:tc>
          <w:tcPr>
            <w:tcW w:w="722" w:type="dxa"/>
            <w:tcMar>
              <w:top w:w="50" w:type="dxa"/>
              <w:left w:w="100" w:type="dxa"/>
            </w:tcMar>
            <w:vAlign w:val="center"/>
          </w:tcPr>
          <w:p w14:paraId="7E8C736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85E697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67C8E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3063A48">
            <w:pPr>
              <w:spacing w:after="0" w:line="240" w:lineRule="auto"/>
              <w:ind w:left="135"/>
              <w:rPr>
                <w:rFonts w:ascii="Calibri" w:hAnsi="Calibri" w:eastAsia="Calibri" w:cs="Times New Roman"/>
              </w:rPr>
            </w:pPr>
            <w:r>
              <w:rPr>
                <w:rFonts w:ascii="Calibri" w:hAnsi="Calibri" w:eastAsia="Calibri" w:cs="Times New Roman"/>
              </w:rPr>
              <w:t>14.09</w:t>
            </w:r>
          </w:p>
        </w:tc>
        <w:tc>
          <w:tcPr>
            <w:tcW w:w="1850" w:type="dxa"/>
            <w:tcMar>
              <w:top w:w="50" w:type="dxa"/>
              <w:left w:w="100" w:type="dxa"/>
            </w:tcMar>
            <w:vAlign w:val="center"/>
          </w:tcPr>
          <w:p w14:paraId="7964F515">
            <w:pPr>
              <w:spacing w:after="0" w:line="240" w:lineRule="auto"/>
              <w:ind w:left="135"/>
              <w:rPr>
                <w:rFonts w:ascii="Calibri" w:hAnsi="Calibri" w:eastAsia="Calibri" w:cs="Times New Roman"/>
                <w:lang w:val="en-US"/>
              </w:rPr>
            </w:pPr>
          </w:p>
        </w:tc>
      </w:tr>
      <w:tr w14:paraId="700DE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452D5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4019" w:type="dxa"/>
            <w:tcMar>
              <w:top w:w="50" w:type="dxa"/>
              <w:left w:w="100" w:type="dxa"/>
            </w:tcMar>
            <w:vAlign w:val="center"/>
          </w:tcPr>
          <w:p w14:paraId="0043D424">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(возникновение конфликтов)</w:t>
            </w:r>
          </w:p>
        </w:tc>
        <w:tc>
          <w:tcPr>
            <w:tcW w:w="722" w:type="dxa"/>
            <w:tcMar>
              <w:top w:w="50" w:type="dxa"/>
              <w:left w:w="100" w:type="dxa"/>
            </w:tcMar>
            <w:vAlign w:val="center"/>
          </w:tcPr>
          <w:p w14:paraId="4A6031F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F9CF99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D5D4E8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1A91E2D">
            <w:pPr>
              <w:spacing w:after="0" w:line="240" w:lineRule="auto"/>
              <w:ind w:left="135"/>
              <w:rPr>
                <w:rFonts w:ascii="Calibri" w:hAnsi="Calibri" w:eastAsia="Calibri" w:cs="Times New Roman"/>
              </w:rPr>
            </w:pPr>
            <w:r>
              <w:rPr>
                <w:rFonts w:ascii="Calibri" w:hAnsi="Calibri" w:eastAsia="Calibri" w:cs="Times New Roman"/>
              </w:rPr>
              <w:t>15.09</w:t>
            </w:r>
          </w:p>
        </w:tc>
        <w:tc>
          <w:tcPr>
            <w:tcW w:w="1850" w:type="dxa"/>
            <w:tcMar>
              <w:top w:w="50" w:type="dxa"/>
              <w:left w:w="100" w:type="dxa"/>
            </w:tcMar>
            <w:vAlign w:val="center"/>
          </w:tcPr>
          <w:p w14:paraId="2C8B59D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"https://m.edsoo.ru/83536930"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/83536930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"https://m.edsoo.ru/83537196"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/83537196</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"https://m.edsoo.ru/83536aa2"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w:t>
            </w:r>
            <w:r>
              <w:rPr>
                <w:rFonts w:ascii="Times New Roman" w:hAnsi="Times New Roman" w:eastAsia="Calibri" w:cs="Times New Roman"/>
                <w:color w:val="0000FF"/>
                <w:u w:val="single"/>
                <w:lang w:val="en-US"/>
              </w:rPr>
              <w:t>aa</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"https://m.edsoo.ru/8352c0ca"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"https://m.edsoo.ru/8352bd3c"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bd</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"https://m.edsoo.ru/8352c49e"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49</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"https://m.edsoo.ru/8352ca5c"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0D76F8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2E3A5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4019" w:type="dxa"/>
            <w:tcMar>
              <w:top w:w="50" w:type="dxa"/>
              <w:left w:w="100" w:type="dxa"/>
            </w:tcMar>
            <w:vAlign w:val="center"/>
          </w:tcPr>
          <w:p w14:paraId="2B651EFC">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(разрешение конфликтов)</w:t>
            </w:r>
          </w:p>
        </w:tc>
        <w:tc>
          <w:tcPr>
            <w:tcW w:w="722" w:type="dxa"/>
            <w:tcMar>
              <w:top w:w="50" w:type="dxa"/>
              <w:left w:w="100" w:type="dxa"/>
            </w:tcMar>
            <w:vAlign w:val="center"/>
          </w:tcPr>
          <w:p w14:paraId="3E967C1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818DA3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4A7ED9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9FC0BD5">
            <w:pPr>
              <w:spacing w:after="0" w:line="240" w:lineRule="auto"/>
              <w:ind w:left="135"/>
              <w:rPr>
                <w:rFonts w:ascii="Calibri" w:hAnsi="Calibri" w:eastAsia="Calibri" w:cs="Times New Roman"/>
              </w:rPr>
            </w:pPr>
            <w:r>
              <w:rPr>
                <w:rFonts w:ascii="Calibri" w:hAnsi="Calibri" w:eastAsia="Calibri" w:cs="Times New Roman"/>
              </w:rPr>
              <w:t>16.09</w:t>
            </w:r>
          </w:p>
        </w:tc>
        <w:tc>
          <w:tcPr>
            <w:tcW w:w="1850" w:type="dxa"/>
            <w:tcMar>
              <w:top w:w="50" w:type="dxa"/>
              <w:left w:w="100" w:type="dxa"/>
            </w:tcMar>
            <w:vAlign w:val="center"/>
          </w:tcPr>
          <w:p w14:paraId="7AFC19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"https://m.edsoo.ru/8353680e"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/8353680</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"https://m.edsoo.ru/83536cfa"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/83536</w:t>
            </w:r>
            <w:r>
              <w:rPr>
                <w:rFonts w:ascii="Times New Roman" w:hAnsi="Times New Roman" w:eastAsia="Calibri" w:cs="Times New Roman"/>
                <w:color w:val="0000FF"/>
                <w:u w:val="single"/>
                <w:lang w:val="en-US"/>
              </w:rPr>
              <w:t>cfa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"https://m.edsoo.ru/8352bef4"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bef</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"https://m.edsoo.ru/8352c30e"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30</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6124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A62AD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4019" w:type="dxa"/>
            <w:tcMar>
              <w:top w:w="50" w:type="dxa"/>
              <w:left w:w="100" w:type="dxa"/>
            </w:tcMar>
            <w:vAlign w:val="center"/>
          </w:tcPr>
          <w:p w14:paraId="265B9055">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"Взаимоотношения в семье и с друзьями"</w:t>
            </w:r>
          </w:p>
        </w:tc>
        <w:tc>
          <w:tcPr>
            <w:tcW w:w="722" w:type="dxa"/>
            <w:tcMar>
              <w:top w:w="50" w:type="dxa"/>
              <w:left w:w="100" w:type="dxa"/>
            </w:tcMar>
            <w:vAlign w:val="center"/>
          </w:tcPr>
          <w:p w14:paraId="437C320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CBF35F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7390C9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2448151">
            <w:pPr>
              <w:spacing w:after="0" w:line="240" w:lineRule="auto"/>
              <w:ind w:left="135"/>
              <w:rPr>
                <w:rFonts w:ascii="Calibri" w:hAnsi="Calibri" w:eastAsia="Calibri" w:cs="Times New Roman"/>
              </w:rPr>
            </w:pPr>
            <w:r>
              <w:rPr>
                <w:rFonts w:ascii="Calibri" w:hAnsi="Calibri" w:eastAsia="Calibri" w:cs="Times New Roman"/>
              </w:rPr>
              <w:t>21.09</w:t>
            </w:r>
          </w:p>
        </w:tc>
        <w:tc>
          <w:tcPr>
            <w:tcW w:w="1850" w:type="dxa"/>
            <w:tcMar>
              <w:top w:w="50" w:type="dxa"/>
              <w:left w:w="100" w:type="dxa"/>
            </w:tcMar>
            <w:vAlign w:val="center"/>
          </w:tcPr>
          <w:p w14:paraId="2DA787B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"https://m.edsoo.ru/83537466"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/83537466</w:t>
            </w:r>
            <w:r>
              <w:rPr>
                <w:rFonts w:ascii="Times New Roman" w:hAnsi="Times New Roman" w:eastAsia="Calibri" w:cs="Times New Roman"/>
                <w:color w:val="0000FF"/>
                <w:u w:val="single"/>
              </w:rPr>
              <w:fldChar w:fldCharType="end"/>
            </w:r>
          </w:p>
        </w:tc>
      </w:tr>
      <w:tr w14:paraId="5F3B1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D3417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4019" w:type="dxa"/>
            <w:tcMar>
              <w:top w:w="50" w:type="dxa"/>
              <w:left w:w="100" w:type="dxa"/>
            </w:tcMar>
            <w:vAlign w:val="center"/>
          </w:tcPr>
          <w:p w14:paraId="09FF7FF1">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"Взаимоотношения в семье и с друзьями"</w:t>
            </w:r>
          </w:p>
        </w:tc>
        <w:tc>
          <w:tcPr>
            <w:tcW w:w="722" w:type="dxa"/>
            <w:tcMar>
              <w:top w:w="50" w:type="dxa"/>
              <w:left w:w="100" w:type="dxa"/>
            </w:tcMar>
            <w:vAlign w:val="center"/>
          </w:tcPr>
          <w:p w14:paraId="1246CDD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377C51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59B2D7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8D796E">
            <w:pPr>
              <w:spacing w:after="0" w:line="240" w:lineRule="auto"/>
              <w:ind w:left="135"/>
              <w:rPr>
                <w:rFonts w:ascii="Calibri" w:hAnsi="Calibri" w:eastAsia="Calibri" w:cs="Times New Roman"/>
              </w:rPr>
            </w:pPr>
            <w:r>
              <w:rPr>
                <w:rFonts w:ascii="Calibri" w:hAnsi="Calibri" w:eastAsia="Calibri" w:cs="Times New Roman"/>
              </w:rPr>
              <w:t>22.09</w:t>
            </w:r>
          </w:p>
        </w:tc>
        <w:tc>
          <w:tcPr>
            <w:tcW w:w="1850" w:type="dxa"/>
            <w:tcMar>
              <w:top w:w="50" w:type="dxa"/>
              <w:left w:w="100" w:type="dxa"/>
            </w:tcMar>
            <w:vAlign w:val="center"/>
          </w:tcPr>
          <w:p w14:paraId="669D2DF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"https://m.edsoo.ru/83537466"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/83537466</w:t>
            </w:r>
            <w:r>
              <w:rPr>
                <w:rFonts w:ascii="Times New Roman" w:hAnsi="Times New Roman" w:eastAsia="Calibri" w:cs="Times New Roman"/>
                <w:color w:val="0000FF"/>
                <w:u w:val="single"/>
              </w:rPr>
              <w:fldChar w:fldCharType="end"/>
            </w:r>
          </w:p>
        </w:tc>
      </w:tr>
      <w:tr w14:paraId="07D2D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872A9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4019" w:type="dxa"/>
            <w:tcMar>
              <w:top w:w="50" w:type="dxa"/>
              <w:left w:w="100" w:type="dxa"/>
            </w:tcMar>
            <w:vAlign w:val="center"/>
          </w:tcPr>
          <w:p w14:paraId="394EA89F">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(черты характера)</w:t>
            </w:r>
          </w:p>
        </w:tc>
        <w:tc>
          <w:tcPr>
            <w:tcW w:w="722" w:type="dxa"/>
            <w:tcMar>
              <w:top w:w="50" w:type="dxa"/>
              <w:left w:w="100" w:type="dxa"/>
            </w:tcMar>
            <w:vAlign w:val="center"/>
          </w:tcPr>
          <w:p w14:paraId="64552ED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843909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6F6350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ED60D95">
            <w:pPr>
              <w:spacing w:after="0" w:line="240" w:lineRule="auto"/>
              <w:ind w:left="135"/>
              <w:rPr>
                <w:rFonts w:ascii="Calibri" w:hAnsi="Calibri" w:eastAsia="Calibri" w:cs="Times New Roman"/>
              </w:rPr>
            </w:pPr>
            <w:r>
              <w:rPr>
                <w:rFonts w:ascii="Calibri" w:hAnsi="Calibri" w:eastAsia="Calibri" w:cs="Times New Roman"/>
              </w:rPr>
              <w:t>23.09</w:t>
            </w:r>
          </w:p>
        </w:tc>
        <w:tc>
          <w:tcPr>
            <w:tcW w:w="1850" w:type="dxa"/>
            <w:tcMar>
              <w:top w:w="50" w:type="dxa"/>
              <w:left w:w="100" w:type="dxa"/>
            </w:tcMar>
            <w:vAlign w:val="center"/>
          </w:tcPr>
          <w:p w14:paraId="6777CB5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"https://m.edsoo.ru/8353759c"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/8353759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"https://m.edsoo.ru/83537754"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/83537754</w:t>
            </w:r>
            <w:r>
              <w:rPr>
                <w:rFonts w:ascii="Times New Roman" w:hAnsi="Times New Roman" w:eastAsia="Calibri" w:cs="Times New Roman"/>
                <w:color w:val="0000FF"/>
                <w:u w:val="single"/>
              </w:rPr>
              <w:fldChar w:fldCharType="end"/>
            </w:r>
          </w:p>
        </w:tc>
      </w:tr>
      <w:tr w14:paraId="358D4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53890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4019" w:type="dxa"/>
            <w:tcMar>
              <w:top w:w="50" w:type="dxa"/>
              <w:left w:w="100" w:type="dxa"/>
            </w:tcMar>
            <w:vAlign w:val="center"/>
          </w:tcPr>
          <w:p w14:paraId="3778D44E">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(описание внешности)</w:t>
            </w:r>
          </w:p>
        </w:tc>
        <w:tc>
          <w:tcPr>
            <w:tcW w:w="722" w:type="dxa"/>
            <w:tcMar>
              <w:top w:w="50" w:type="dxa"/>
              <w:left w:w="100" w:type="dxa"/>
            </w:tcMar>
            <w:vAlign w:val="center"/>
          </w:tcPr>
          <w:p w14:paraId="5CD5D69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2BD780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82C38D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CAE1327">
            <w:pPr>
              <w:spacing w:after="0" w:line="240" w:lineRule="auto"/>
              <w:ind w:left="135"/>
              <w:rPr>
                <w:rFonts w:ascii="Calibri" w:hAnsi="Calibri" w:eastAsia="Calibri" w:cs="Times New Roman"/>
              </w:rPr>
            </w:pPr>
            <w:r>
              <w:rPr>
                <w:rFonts w:ascii="Calibri" w:hAnsi="Calibri" w:eastAsia="Calibri" w:cs="Times New Roman"/>
              </w:rPr>
              <w:t>28.09</w:t>
            </w:r>
          </w:p>
        </w:tc>
        <w:tc>
          <w:tcPr>
            <w:tcW w:w="1850" w:type="dxa"/>
            <w:tcMar>
              <w:top w:w="50" w:type="dxa"/>
              <w:left w:w="100" w:type="dxa"/>
            </w:tcMar>
            <w:vAlign w:val="center"/>
          </w:tcPr>
          <w:p w14:paraId="70E395B7">
            <w:pPr>
              <w:spacing w:after="0" w:line="240" w:lineRule="auto"/>
              <w:ind w:left="135"/>
              <w:rPr>
                <w:rFonts w:ascii="Calibri" w:hAnsi="Calibri" w:eastAsia="Calibri" w:cs="Times New Roman"/>
                <w:lang w:val="en-US"/>
              </w:rPr>
            </w:pPr>
          </w:p>
        </w:tc>
      </w:tr>
      <w:tr w14:paraId="0C3AC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47124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4019" w:type="dxa"/>
            <w:tcMar>
              <w:top w:w="50" w:type="dxa"/>
              <w:left w:w="100" w:type="dxa"/>
            </w:tcMar>
            <w:vAlign w:val="center"/>
          </w:tcPr>
          <w:p w14:paraId="7FF5C0D6">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1C76A23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0D95E8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A346D5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878B40F">
            <w:pPr>
              <w:spacing w:after="0" w:line="240" w:lineRule="auto"/>
              <w:ind w:left="135"/>
              <w:rPr>
                <w:rFonts w:ascii="Calibri" w:hAnsi="Calibri" w:eastAsia="Calibri" w:cs="Times New Roman"/>
              </w:rPr>
            </w:pPr>
            <w:r>
              <w:rPr>
                <w:rFonts w:ascii="Calibri" w:hAnsi="Calibri" w:eastAsia="Calibri" w:cs="Times New Roman"/>
              </w:rPr>
              <w:t>29.09</w:t>
            </w:r>
          </w:p>
        </w:tc>
        <w:tc>
          <w:tcPr>
            <w:tcW w:w="1850" w:type="dxa"/>
            <w:tcMar>
              <w:top w:w="50" w:type="dxa"/>
              <w:left w:w="100" w:type="dxa"/>
            </w:tcMar>
            <w:vAlign w:val="center"/>
          </w:tcPr>
          <w:p w14:paraId="20695025">
            <w:pPr>
              <w:spacing w:after="0" w:line="240" w:lineRule="auto"/>
              <w:ind w:left="135"/>
              <w:rPr>
                <w:rFonts w:ascii="Calibri" w:hAnsi="Calibri" w:eastAsia="Calibri" w:cs="Times New Roman"/>
                <w:lang w:val="en-US"/>
              </w:rPr>
            </w:pPr>
          </w:p>
        </w:tc>
      </w:tr>
      <w:tr w14:paraId="29948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A7F9E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13</w:t>
            </w:r>
          </w:p>
        </w:tc>
        <w:tc>
          <w:tcPr>
            <w:tcW w:w="4019" w:type="dxa"/>
            <w:tcMar>
              <w:top w:w="50" w:type="dxa"/>
              <w:left w:w="100" w:type="dxa"/>
            </w:tcMar>
            <w:vAlign w:val="center"/>
          </w:tcPr>
          <w:p w14:paraId="72CB0BD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(сравнение)</w:t>
            </w:r>
          </w:p>
        </w:tc>
        <w:tc>
          <w:tcPr>
            <w:tcW w:w="722" w:type="dxa"/>
            <w:tcMar>
              <w:top w:w="50" w:type="dxa"/>
              <w:left w:w="100" w:type="dxa"/>
            </w:tcMar>
            <w:vAlign w:val="center"/>
          </w:tcPr>
          <w:p w14:paraId="7AF6ADF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CC1279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3019EE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C2093C8">
            <w:pPr>
              <w:spacing w:after="0" w:line="240" w:lineRule="auto"/>
              <w:ind w:left="135"/>
              <w:rPr>
                <w:rFonts w:ascii="Calibri" w:hAnsi="Calibri" w:eastAsia="Calibri" w:cs="Times New Roman"/>
              </w:rPr>
            </w:pPr>
            <w:r>
              <w:rPr>
                <w:rFonts w:ascii="Calibri" w:hAnsi="Calibri" w:eastAsia="Calibri" w:cs="Times New Roman"/>
              </w:rPr>
              <w:t>30.09</w:t>
            </w:r>
          </w:p>
        </w:tc>
        <w:tc>
          <w:tcPr>
            <w:tcW w:w="1850" w:type="dxa"/>
            <w:tcMar>
              <w:top w:w="50" w:type="dxa"/>
              <w:left w:w="100" w:type="dxa"/>
            </w:tcMar>
            <w:vAlign w:val="center"/>
          </w:tcPr>
          <w:p w14:paraId="0FBDCCDA">
            <w:pPr>
              <w:spacing w:after="0" w:line="240" w:lineRule="auto"/>
              <w:ind w:left="135"/>
              <w:rPr>
                <w:rFonts w:ascii="Calibri" w:hAnsi="Calibri" w:eastAsia="Calibri" w:cs="Times New Roman"/>
                <w:lang w:val="en-US"/>
              </w:rPr>
            </w:pPr>
          </w:p>
        </w:tc>
      </w:tr>
      <w:tr w14:paraId="42C95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8C719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14</w:t>
            </w:r>
          </w:p>
        </w:tc>
        <w:tc>
          <w:tcPr>
            <w:tcW w:w="4019" w:type="dxa"/>
            <w:tcMar>
              <w:top w:w="50" w:type="dxa"/>
              <w:left w:w="100" w:type="dxa"/>
            </w:tcMar>
            <w:vAlign w:val="center"/>
          </w:tcPr>
          <w:p w14:paraId="358AC5D2">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(описание персонажа)</w:t>
            </w:r>
          </w:p>
        </w:tc>
        <w:tc>
          <w:tcPr>
            <w:tcW w:w="722" w:type="dxa"/>
            <w:tcMar>
              <w:top w:w="50" w:type="dxa"/>
              <w:left w:w="100" w:type="dxa"/>
            </w:tcMar>
            <w:vAlign w:val="center"/>
          </w:tcPr>
          <w:p w14:paraId="3D9A51C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1C640D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403A15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0059790">
            <w:pPr>
              <w:spacing w:after="0" w:line="240" w:lineRule="auto"/>
              <w:ind w:left="135"/>
              <w:rPr>
                <w:rFonts w:ascii="Calibri" w:hAnsi="Calibri" w:eastAsia="Calibri" w:cs="Times New Roman"/>
              </w:rPr>
            </w:pPr>
            <w:r>
              <w:rPr>
                <w:rFonts w:ascii="Calibri" w:hAnsi="Calibri" w:eastAsia="Calibri" w:cs="Times New Roman"/>
              </w:rPr>
              <w:t>5.10</w:t>
            </w:r>
          </w:p>
        </w:tc>
        <w:tc>
          <w:tcPr>
            <w:tcW w:w="1850" w:type="dxa"/>
            <w:tcMar>
              <w:top w:w="50" w:type="dxa"/>
              <w:left w:w="100" w:type="dxa"/>
            </w:tcMar>
            <w:vAlign w:val="center"/>
          </w:tcPr>
          <w:p w14:paraId="099D0258">
            <w:pPr>
              <w:spacing w:after="0" w:line="240" w:lineRule="auto"/>
              <w:ind w:left="135"/>
              <w:rPr>
                <w:rFonts w:ascii="Calibri" w:hAnsi="Calibri" w:eastAsia="Calibri" w:cs="Times New Roman"/>
                <w:lang w:val="en-US"/>
              </w:rPr>
            </w:pPr>
          </w:p>
        </w:tc>
      </w:tr>
      <w:tr w14:paraId="62299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0613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15</w:t>
            </w:r>
          </w:p>
        </w:tc>
        <w:tc>
          <w:tcPr>
            <w:tcW w:w="4019" w:type="dxa"/>
            <w:tcMar>
              <w:top w:w="50" w:type="dxa"/>
              <w:left w:w="100" w:type="dxa"/>
            </w:tcMar>
            <w:vAlign w:val="center"/>
          </w:tcPr>
          <w:p w14:paraId="5757928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(внешность и внутренний мир)</w:t>
            </w:r>
          </w:p>
        </w:tc>
        <w:tc>
          <w:tcPr>
            <w:tcW w:w="722" w:type="dxa"/>
            <w:tcMar>
              <w:top w:w="50" w:type="dxa"/>
              <w:left w:w="100" w:type="dxa"/>
            </w:tcMar>
            <w:vAlign w:val="center"/>
          </w:tcPr>
          <w:p w14:paraId="0F35F16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8B4422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773E9C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B02AB27">
            <w:pPr>
              <w:spacing w:after="0" w:line="240" w:lineRule="auto"/>
              <w:ind w:left="135"/>
              <w:rPr>
                <w:rFonts w:ascii="Calibri" w:hAnsi="Calibri" w:eastAsia="Calibri" w:cs="Times New Roman"/>
              </w:rPr>
            </w:pPr>
            <w:r>
              <w:rPr>
                <w:rFonts w:ascii="Calibri" w:hAnsi="Calibri" w:eastAsia="Calibri" w:cs="Times New Roman"/>
              </w:rPr>
              <w:t>6.10</w:t>
            </w:r>
          </w:p>
        </w:tc>
        <w:tc>
          <w:tcPr>
            <w:tcW w:w="1850" w:type="dxa"/>
            <w:tcMar>
              <w:top w:w="50" w:type="dxa"/>
              <w:left w:w="100" w:type="dxa"/>
            </w:tcMar>
            <w:vAlign w:val="center"/>
          </w:tcPr>
          <w:p w14:paraId="2720A0CF">
            <w:pPr>
              <w:spacing w:after="0" w:line="240" w:lineRule="auto"/>
              <w:ind w:left="135"/>
              <w:rPr>
                <w:rFonts w:ascii="Calibri" w:hAnsi="Calibri" w:eastAsia="Calibri" w:cs="Times New Roman"/>
                <w:lang w:val="en-US"/>
              </w:rPr>
            </w:pPr>
          </w:p>
        </w:tc>
      </w:tr>
      <w:tr w14:paraId="053A3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CFCACE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16</w:t>
            </w:r>
          </w:p>
        </w:tc>
        <w:tc>
          <w:tcPr>
            <w:tcW w:w="4019" w:type="dxa"/>
            <w:tcMar>
              <w:top w:w="50" w:type="dxa"/>
              <w:left w:w="100" w:type="dxa"/>
            </w:tcMar>
            <w:vAlign w:val="center"/>
          </w:tcPr>
          <w:p w14:paraId="1D57375E">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Внешность и характер человека (литературного персонажа). </w:t>
            </w:r>
            <w:r>
              <w:rPr>
                <w:rFonts w:ascii="Times New Roman" w:hAnsi="Times New Roman" w:eastAsia="Calibri" w:cs="Times New Roman"/>
                <w:color w:val="000000"/>
                <w:lang w:val="en-US"/>
              </w:rPr>
              <w:t>(описание знаменитости)</w:t>
            </w:r>
          </w:p>
        </w:tc>
        <w:tc>
          <w:tcPr>
            <w:tcW w:w="722" w:type="dxa"/>
            <w:tcMar>
              <w:top w:w="50" w:type="dxa"/>
              <w:left w:w="100" w:type="dxa"/>
            </w:tcMar>
            <w:vAlign w:val="center"/>
          </w:tcPr>
          <w:p w14:paraId="2F7AD8B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9BC0F6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C42F20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82A8C1C">
            <w:pPr>
              <w:spacing w:after="0" w:line="240" w:lineRule="auto"/>
              <w:ind w:left="135"/>
              <w:rPr>
                <w:rFonts w:ascii="Calibri" w:hAnsi="Calibri" w:eastAsia="Calibri" w:cs="Times New Roman"/>
              </w:rPr>
            </w:pPr>
            <w:r>
              <w:rPr>
                <w:rFonts w:ascii="Calibri" w:hAnsi="Calibri" w:eastAsia="Calibri" w:cs="Times New Roman"/>
              </w:rPr>
              <w:t>7.10</w:t>
            </w:r>
          </w:p>
        </w:tc>
        <w:tc>
          <w:tcPr>
            <w:tcW w:w="1850" w:type="dxa"/>
            <w:tcMar>
              <w:top w:w="50" w:type="dxa"/>
              <w:left w:w="100" w:type="dxa"/>
            </w:tcMar>
            <w:vAlign w:val="center"/>
          </w:tcPr>
          <w:p w14:paraId="1BC103E8">
            <w:pPr>
              <w:spacing w:after="0" w:line="240" w:lineRule="auto"/>
              <w:ind w:left="135"/>
              <w:rPr>
                <w:rFonts w:ascii="Calibri" w:hAnsi="Calibri" w:eastAsia="Calibri" w:cs="Times New Roman"/>
                <w:lang w:val="en-US"/>
              </w:rPr>
            </w:pPr>
          </w:p>
        </w:tc>
      </w:tr>
      <w:tr w14:paraId="70CCA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37B6B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17</w:t>
            </w:r>
          </w:p>
        </w:tc>
        <w:tc>
          <w:tcPr>
            <w:tcW w:w="4019" w:type="dxa"/>
            <w:tcMar>
              <w:top w:w="50" w:type="dxa"/>
              <w:left w:w="100" w:type="dxa"/>
            </w:tcMar>
            <w:vAlign w:val="center"/>
          </w:tcPr>
          <w:p w14:paraId="377A5C31">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"Внешность и характер человека (литературного персонажа)"</w:t>
            </w:r>
          </w:p>
        </w:tc>
        <w:tc>
          <w:tcPr>
            <w:tcW w:w="722" w:type="dxa"/>
            <w:tcMar>
              <w:top w:w="50" w:type="dxa"/>
              <w:left w:w="100" w:type="dxa"/>
            </w:tcMar>
            <w:vAlign w:val="center"/>
          </w:tcPr>
          <w:p w14:paraId="7F3BB54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018DB3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533CB9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AFA8353">
            <w:pPr>
              <w:spacing w:after="0" w:line="240" w:lineRule="auto"/>
              <w:ind w:left="135"/>
              <w:rPr>
                <w:rFonts w:ascii="Calibri" w:hAnsi="Calibri" w:eastAsia="Calibri" w:cs="Times New Roman"/>
              </w:rPr>
            </w:pPr>
            <w:r>
              <w:rPr>
                <w:rFonts w:ascii="Calibri" w:hAnsi="Calibri" w:eastAsia="Calibri" w:cs="Times New Roman"/>
              </w:rPr>
              <w:t>12.10</w:t>
            </w:r>
          </w:p>
        </w:tc>
        <w:tc>
          <w:tcPr>
            <w:tcW w:w="1850" w:type="dxa"/>
            <w:tcMar>
              <w:top w:w="50" w:type="dxa"/>
              <w:left w:w="100" w:type="dxa"/>
            </w:tcMar>
            <w:vAlign w:val="center"/>
          </w:tcPr>
          <w:p w14:paraId="0849F51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"https://m.edsoo.ru/83537aa6"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w:t>
            </w:r>
            <w:r>
              <w:rPr>
                <w:rFonts w:ascii="Times New Roman" w:hAnsi="Times New Roman" w:eastAsia="Calibri" w:cs="Times New Roman"/>
                <w:color w:val="0000FF"/>
                <w:u w:val="single"/>
                <w:lang w:val="en-US"/>
              </w:rPr>
              <w:t>aa</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6EE13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688D5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18</w:t>
            </w:r>
          </w:p>
        </w:tc>
        <w:tc>
          <w:tcPr>
            <w:tcW w:w="4019" w:type="dxa"/>
            <w:tcMar>
              <w:top w:w="50" w:type="dxa"/>
              <w:left w:w="100" w:type="dxa"/>
            </w:tcMar>
            <w:vAlign w:val="center"/>
          </w:tcPr>
          <w:p w14:paraId="7C6FE62C">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"Внешность и характер человека (литературного персонажа)"</w:t>
            </w:r>
          </w:p>
        </w:tc>
        <w:tc>
          <w:tcPr>
            <w:tcW w:w="722" w:type="dxa"/>
            <w:tcMar>
              <w:top w:w="50" w:type="dxa"/>
              <w:left w:w="100" w:type="dxa"/>
            </w:tcMar>
            <w:vAlign w:val="center"/>
          </w:tcPr>
          <w:p w14:paraId="1BFB735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3519E8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30D851F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61C7C46">
            <w:pPr>
              <w:spacing w:after="0" w:line="240" w:lineRule="auto"/>
              <w:ind w:left="135"/>
              <w:rPr>
                <w:rFonts w:ascii="Calibri" w:hAnsi="Calibri" w:eastAsia="Calibri" w:cs="Times New Roman"/>
              </w:rPr>
            </w:pPr>
            <w:r>
              <w:rPr>
                <w:rFonts w:ascii="Calibri" w:hAnsi="Calibri" w:eastAsia="Calibri" w:cs="Times New Roman"/>
              </w:rPr>
              <w:t>13.10</w:t>
            </w:r>
          </w:p>
        </w:tc>
        <w:tc>
          <w:tcPr>
            <w:tcW w:w="1850" w:type="dxa"/>
            <w:tcMar>
              <w:top w:w="50" w:type="dxa"/>
              <w:left w:w="100" w:type="dxa"/>
            </w:tcMar>
            <w:vAlign w:val="center"/>
          </w:tcPr>
          <w:p w14:paraId="32EA88C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"https://m.edsoo.ru/83537aa6"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w:t>
            </w:r>
            <w:r>
              <w:rPr>
                <w:rFonts w:ascii="Times New Roman" w:hAnsi="Times New Roman" w:eastAsia="Calibri" w:cs="Times New Roman"/>
                <w:color w:val="0000FF"/>
                <w:u w:val="single"/>
                <w:lang w:val="en-US"/>
              </w:rPr>
              <w:t>aa</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059CF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89796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19</w:t>
            </w:r>
          </w:p>
        </w:tc>
        <w:tc>
          <w:tcPr>
            <w:tcW w:w="4019" w:type="dxa"/>
            <w:tcMar>
              <w:top w:w="50" w:type="dxa"/>
              <w:left w:w="100" w:type="dxa"/>
            </w:tcMar>
            <w:vAlign w:val="center"/>
          </w:tcPr>
          <w:p w14:paraId="6A902A9D">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(мода)</w:t>
            </w:r>
          </w:p>
        </w:tc>
        <w:tc>
          <w:tcPr>
            <w:tcW w:w="722" w:type="dxa"/>
            <w:tcMar>
              <w:top w:w="50" w:type="dxa"/>
              <w:left w:w="100" w:type="dxa"/>
            </w:tcMar>
            <w:vAlign w:val="center"/>
          </w:tcPr>
          <w:p w14:paraId="1A2807B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B67F5D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3C7718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69F33A3">
            <w:pPr>
              <w:spacing w:after="0" w:line="240" w:lineRule="auto"/>
              <w:ind w:left="135"/>
              <w:rPr>
                <w:rFonts w:ascii="Calibri" w:hAnsi="Calibri" w:eastAsia="Calibri" w:cs="Times New Roman"/>
              </w:rPr>
            </w:pPr>
            <w:r>
              <w:rPr>
                <w:rFonts w:ascii="Calibri" w:hAnsi="Calibri" w:eastAsia="Calibri" w:cs="Times New Roman"/>
              </w:rPr>
              <w:t>14.10</w:t>
            </w:r>
          </w:p>
        </w:tc>
        <w:tc>
          <w:tcPr>
            <w:tcW w:w="1850" w:type="dxa"/>
            <w:tcMar>
              <w:top w:w="50" w:type="dxa"/>
              <w:left w:w="100" w:type="dxa"/>
            </w:tcMar>
            <w:vAlign w:val="center"/>
          </w:tcPr>
          <w:p w14:paraId="1B60072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"https://m.edsoo.ru/835388a2"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/835388</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47252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2B901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20</w:t>
            </w:r>
          </w:p>
        </w:tc>
        <w:tc>
          <w:tcPr>
            <w:tcW w:w="4019" w:type="dxa"/>
            <w:tcMar>
              <w:top w:w="50" w:type="dxa"/>
              <w:left w:w="100" w:type="dxa"/>
            </w:tcMar>
            <w:vAlign w:val="center"/>
          </w:tcPr>
          <w:p w14:paraId="39842EFB">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(жизнь онлайн)</w:t>
            </w:r>
          </w:p>
        </w:tc>
        <w:tc>
          <w:tcPr>
            <w:tcW w:w="722" w:type="dxa"/>
            <w:tcMar>
              <w:top w:w="50" w:type="dxa"/>
              <w:left w:w="100" w:type="dxa"/>
            </w:tcMar>
            <w:vAlign w:val="center"/>
          </w:tcPr>
          <w:p w14:paraId="4F3D0E2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E85678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F7D0EDF">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22FA347">
            <w:pPr>
              <w:spacing w:after="0" w:line="240" w:lineRule="auto"/>
              <w:ind w:left="135"/>
              <w:rPr>
                <w:rFonts w:ascii="Calibri" w:hAnsi="Calibri" w:eastAsia="Calibri" w:cs="Times New Roman"/>
              </w:rPr>
            </w:pPr>
            <w:r>
              <w:rPr>
                <w:rFonts w:ascii="Calibri" w:hAnsi="Calibri" w:eastAsia="Calibri" w:cs="Times New Roman"/>
              </w:rPr>
              <w:t>19.10</w:t>
            </w:r>
          </w:p>
        </w:tc>
        <w:tc>
          <w:tcPr>
            <w:tcW w:w="1850" w:type="dxa"/>
            <w:tcMar>
              <w:top w:w="50" w:type="dxa"/>
              <w:left w:w="100" w:type="dxa"/>
            </w:tcMar>
            <w:vAlign w:val="center"/>
          </w:tcPr>
          <w:p w14:paraId="27B7020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"https://m.edsoo.ru/8353798e"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/8353798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"https://m.edsoo.ru/83537fe2"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w:t>
            </w:r>
            <w:r>
              <w:rPr>
                <w:rFonts w:ascii="Times New Roman" w:hAnsi="Times New Roman" w:eastAsia="Calibri" w:cs="Times New Roman"/>
                <w:color w:val="0000FF"/>
                <w:u w:val="single"/>
                <w:lang w:val="en-US"/>
              </w:rPr>
              <w:t>fe</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60305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ABA4E4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21</w:t>
            </w:r>
          </w:p>
        </w:tc>
        <w:tc>
          <w:tcPr>
            <w:tcW w:w="4019" w:type="dxa"/>
            <w:tcMar>
              <w:top w:w="50" w:type="dxa"/>
              <w:left w:w="100" w:type="dxa"/>
            </w:tcMar>
            <w:vAlign w:val="center"/>
          </w:tcPr>
          <w:p w14:paraId="3578CED1">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(необычные увлечения)</w:t>
            </w:r>
          </w:p>
        </w:tc>
        <w:tc>
          <w:tcPr>
            <w:tcW w:w="722" w:type="dxa"/>
            <w:tcMar>
              <w:top w:w="50" w:type="dxa"/>
              <w:left w:w="100" w:type="dxa"/>
            </w:tcMar>
            <w:vAlign w:val="center"/>
          </w:tcPr>
          <w:p w14:paraId="3FFB28F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F1C2CB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A87EC0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6F7C118">
            <w:pPr>
              <w:spacing w:after="0" w:line="240" w:lineRule="auto"/>
              <w:ind w:left="135"/>
              <w:rPr>
                <w:rFonts w:ascii="Calibri" w:hAnsi="Calibri" w:eastAsia="Calibri" w:cs="Times New Roman"/>
              </w:rPr>
            </w:pPr>
            <w:r>
              <w:rPr>
                <w:rFonts w:ascii="Calibri" w:hAnsi="Calibri" w:eastAsia="Calibri" w:cs="Times New Roman"/>
              </w:rPr>
              <w:t>20.10</w:t>
            </w:r>
          </w:p>
        </w:tc>
        <w:tc>
          <w:tcPr>
            <w:tcW w:w="1850" w:type="dxa"/>
            <w:tcMar>
              <w:top w:w="50" w:type="dxa"/>
              <w:left w:w="100" w:type="dxa"/>
            </w:tcMar>
            <w:vAlign w:val="center"/>
          </w:tcPr>
          <w:p w14:paraId="4EF2E20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"https://m.edsoo.ru/8352e00a"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539AE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1819F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22</w:t>
            </w:r>
          </w:p>
        </w:tc>
        <w:tc>
          <w:tcPr>
            <w:tcW w:w="4019" w:type="dxa"/>
            <w:tcMar>
              <w:top w:w="50" w:type="dxa"/>
              <w:left w:w="100" w:type="dxa"/>
            </w:tcMar>
            <w:vAlign w:val="center"/>
          </w:tcPr>
          <w:p w14:paraId="06323D46">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(занятия в свободное время)</w:t>
            </w:r>
          </w:p>
        </w:tc>
        <w:tc>
          <w:tcPr>
            <w:tcW w:w="722" w:type="dxa"/>
            <w:tcMar>
              <w:top w:w="50" w:type="dxa"/>
              <w:left w:w="100" w:type="dxa"/>
            </w:tcMar>
            <w:vAlign w:val="center"/>
          </w:tcPr>
          <w:p w14:paraId="2B468E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352141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7CD1B2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54779F1">
            <w:pPr>
              <w:spacing w:after="0" w:line="240" w:lineRule="auto"/>
              <w:ind w:left="135"/>
              <w:rPr>
                <w:rFonts w:ascii="Calibri" w:hAnsi="Calibri" w:eastAsia="Calibri" w:cs="Times New Roman"/>
              </w:rPr>
            </w:pPr>
            <w:r>
              <w:rPr>
                <w:rFonts w:ascii="Calibri" w:hAnsi="Calibri" w:eastAsia="Calibri" w:cs="Times New Roman"/>
              </w:rPr>
              <w:t>21.10</w:t>
            </w:r>
          </w:p>
        </w:tc>
        <w:tc>
          <w:tcPr>
            <w:tcW w:w="1850" w:type="dxa"/>
            <w:tcMar>
              <w:top w:w="50" w:type="dxa"/>
              <w:left w:w="100" w:type="dxa"/>
            </w:tcMar>
            <w:vAlign w:val="center"/>
          </w:tcPr>
          <w:p w14:paraId="214CF06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"https://m.edsoo.ru/83537bc8"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/83537</w:t>
            </w:r>
            <w:r>
              <w:rPr>
                <w:rFonts w:ascii="Times New Roman" w:hAnsi="Times New Roman" w:eastAsia="Calibri" w:cs="Times New Roman"/>
                <w:color w:val="0000FF"/>
                <w:u w:val="single"/>
                <w:lang w:val="en-US"/>
              </w:rPr>
              <w:t>bc</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"https://m.edsoo.ru/83538140"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/83538140</w:t>
            </w:r>
            <w:r>
              <w:rPr>
                <w:rFonts w:ascii="Times New Roman" w:hAnsi="Times New Roman" w:eastAsia="Calibri" w:cs="Times New Roman"/>
                <w:color w:val="0000FF"/>
                <w:u w:val="single"/>
              </w:rPr>
              <w:fldChar w:fldCharType="end"/>
            </w:r>
          </w:p>
        </w:tc>
      </w:tr>
      <w:tr w14:paraId="65450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DF5389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23</w:t>
            </w:r>
          </w:p>
        </w:tc>
        <w:tc>
          <w:tcPr>
            <w:tcW w:w="4019" w:type="dxa"/>
            <w:tcMar>
              <w:top w:w="50" w:type="dxa"/>
              <w:left w:w="100" w:type="dxa"/>
            </w:tcMar>
            <w:vAlign w:val="center"/>
          </w:tcPr>
          <w:p w14:paraId="5ED2AE60">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(компьютер</w:t>
            </w:r>
          </w:p>
        </w:tc>
        <w:tc>
          <w:tcPr>
            <w:tcW w:w="722" w:type="dxa"/>
            <w:tcMar>
              <w:top w:w="50" w:type="dxa"/>
              <w:left w:w="100" w:type="dxa"/>
            </w:tcMar>
            <w:vAlign w:val="center"/>
          </w:tcPr>
          <w:p w14:paraId="7B9629C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7DE6CA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5C2649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5A322FE">
            <w:pPr>
              <w:spacing w:after="0" w:line="240" w:lineRule="auto"/>
              <w:ind w:left="135"/>
              <w:rPr>
                <w:rFonts w:ascii="Calibri" w:hAnsi="Calibri" w:eastAsia="Calibri" w:cs="Times New Roman"/>
              </w:rPr>
            </w:pPr>
            <w:r>
              <w:rPr>
                <w:rFonts w:ascii="Calibri" w:hAnsi="Calibri" w:eastAsia="Calibri" w:cs="Times New Roman"/>
              </w:rPr>
              <w:t>26.10</w:t>
            </w:r>
          </w:p>
        </w:tc>
        <w:tc>
          <w:tcPr>
            <w:tcW w:w="1850" w:type="dxa"/>
            <w:tcMar>
              <w:top w:w="50" w:type="dxa"/>
              <w:left w:w="100" w:type="dxa"/>
            </w:tcMar>
            <w:vAlign w:val="center"/>
          </w:tcPr>
          <w:p w14:paraId="15B39C5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"https://m.edsoo.ru/83538d3e"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76C0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C1AA1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24</w:t>
            </w:r>
          </w:p>
        </w:tc>
        <w:tc>
          <w:tcPr>
            <w:tcW w:w="4019" w:type="dxa"/>
            <w:tcMar>
              <w:top w:w="50" w:type="dxa"/>
              <w:left w:w="100" w:type="dxa"/>
            </w:tcMar>
            <w:vAlign w:val="center"/>
          </w:tcPr>
          <w:p w14:paraId="6C710418">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A5800A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9BC235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2BE98B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0A328F2">
            <w:pPr>
              <w:spacing w:after="0" w:line="240" w:lineRule="auto"/>
              <w:ind w:left="135"/>
              <w:rPr>
                <w:rFonts w:ascii="Calibri" w:hAnsi="Calibri" w:eastAsia="Calibri" w:cs="Times New Roman"/>
              </w:rPr>
            </w:pPr>
            <w:r>
              <w:rPr>
                <w:rFonts w:ascii="Calibri" w:hAnsi="Calibri" w:eastAsia="Calibri" w:cs="Times New Roman"/>
              </w:rPr>
              <w:t>27.10</w:t>
            </w:r>
          </w:p>
        </w:tc>
        <w:tc>
          <w:tcPr>
            <w:tcW w:w="1850" w:type="dxa"/>
            <w:tcMar>
              <w:top w:w="50" w:type="dxa"/>
              <w:left w:w="100" w:type="dxa"/>
            </w:tcMar>
            <w:vAlign w:val="center"/>
          </w:tcPr>
          <w:p w14:paraId="0B223D1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"https://m.edsoo.ru/83538d3e"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0F7A4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308C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25</w:t>
            </w:r>
          </w:p>
        </w:tc>
        <w:tc>
          <w:tcPr>
            <w:tcW w:w="4019" w:type="dxa"/>
            <w:tcMar>
              <w:top w:w="50" w:type="dxa"/>
              <w:left w:w="100" w:type="dxa"/>
            </w:tcMar>
            <w:vAlign w:val="center"/>
          </w:tcPr>
          <w:p w14:paraId="1B739095">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(сбалансированное питание)</w:t>
            </w:r>
          </w:p>
        </w:tc>
        <w:tc>
          <w:tcPr>
            <w:tcW w:w="722" w:type="dxa"/>
            <w:tcMar>
              <w:top w:w="50" w:type="dxa"/>
              <w:left w:w="100" w:type="dxa"/>
            </w:tcMar>
            <w:vAlign w:val="center"/>
          </w:tcPr>
          <w:p w14:paraId="45F695B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4FD062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EAA814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3256F95">
            <w:pPr>
              <w:spacing w:after="0" w:line="240" w:lineRule="auto"/>
              <w:ind w:left="135"/>
              <w:rPr>
                <w:rFonts w:ascii="Calibri" w:hAnsi="Calibri" w:eastAsia="Calibri" w:cs="Times New Roman"/>
              </w:rPr>
            </w:pPr>
            <w:r>
              <w:rPr>
                <w:rFonts w:ascii="Calibri" w:hAnsi="Calibri" w:eastAsia="Calibri" w:cs="Times New Roman"/>
              </w:rPr>
              <w:t>28.10</w:t>
            </w:r>
          </w:p>
        </w:tc>
        <w:tc>
          <w:tcPr>
            <w:tcW w:w="1850" w:type="dxa"/>
            <w:tcMar>
              <w:top w:w="50" w:type="dxa"/>
              <w:left w:w="100" w:type="dxa"/>
            </w:tcMar>
            <w:vAlign w:val="center"/>
          </w:tcPr>
          <w:p w14:paraId="473B47F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"https://m.edsoo.ru/83538eec"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/83538</w:t>
            </w:r>
            <w:r>
              <w:rPr>
                <w:rFonts w:ascii="Times New Roman" w:hAnsi="Times New Roman" w:eastAsia="Calibri" w:cs="Times New Roman"/>
                <w:color w:val="0000FF"/>
                <w:u w:val="single"/>
                <w:lang w:val="en-US"/>
              </w:rPr>
              <w:t>eec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"https://m.edsoo.ru/8353a5b2"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"https://m.edsoo.ru/8353986a"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/8353986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127F4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6FE33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26</w:t>
            </w:r>
          </w:p>
        </w:tc>
        <w:tc>
          <w:tcPr>
            <w:tcW w:w="4019" w:type="dxa"/>
            <w:tcMar>
              <w:top w:w="50" w:type="dxa"/>
              <w:left w:w="100" w:type="dxa"/>
            </w:tcMar>
            <w:vAlign w:val="center"/>
          </w:tcPr>
          <w:p w14:paraId="22179B9F">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(питание школьников)</w:t>
            </w:r>
          </w:p>
        </w:tc>
        <w:tc>
          <w:tcPr>
            <w:tcW w:w="722" w:type="dxa"/>
            <w:tcMar>
              <w:top w:w="50" w:type="dxa"/>
              <w:left w:w="100" w:type="dxa"/>
            </w:tcMar>
            <w:vAlign w:val="center"/>
          </w:tcPr>
          <w:p w14:paraId="606E451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D3B226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8CCFF0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30B56C1">
            <w:pPr>
              <w:spacing w:after="0" w:line="240" w:lineRule="auto"/>
              <w:ind w:left="135"/>
              <w:rPr>
                <w:rFonts w:ascii="Calibri" w:hAnsi="Calibri" w:eastAsia="Calibri" w:cs="Times New Roman"/>
              </w:rPr>
            </w:pPr>
            <w:r>
              <w:rPr>
                <w:rFonts w:ascii="Calibri" w:hAnsi="Calibri" w:eastAsia="Calibri" w:cs="Times New Roman"/>
              </w:rPr>
              <w:t>9.11</w:t>
            </w:r>
          </w:p>
        </w:tc>
        <w:tc>
          <w:tcPr>
            <w:tcW w:w="1850" w:type="dxa"/>
            <w:tcMar>
              <w:top w:w="50" w:type="dxa"/>
              <w:left w:w="100" w:type="dxa"/>
            </w:tcMar>
            <w:vAlign w:val="center"/>
          </w:tcPr>
          <w:p w14:paraId="40D9D69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"https://m.edsoo.ru/83539040"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/83539040</w:t>
            </w:r>
            <w:r>
              <w:rPr>
                <w:rFonts w:ascii="Times New Roman" w:hAnsi="Times New Roman" w:eastAsia="Calibri" w:cs="Times New Roman"/>
                <w:color w:val="0000FF"/>
                <w:u w:val="single"/>
              </w:rPr>
              <w:fldChar w:fldCharType="end"/>
            </w:r>
          </w:p>
        </w:tc>
      </w:tr>
      <w:tr w14:paraId="2788E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C40752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27</w:t>
            </w:r>
          </w:p>
        </w:tc>
        <w:tc>
          <w:tcPr>
            <w:tcW w:w="4019" w:type="dxa"/>
            <w:tcMar>
              <w:top w:w="50" w:type="dxa"/>
              <w:left w:w="100" w:type="dxa"/>
            </w:tcMar>
            <w:vAlign w:val="center"/>
          </w:tcPr>
          <w:p w14:paraId="0130A060">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(рецепты здорового питания)</w:t>
            </w:r>
          </w:p>
        </w:tc>
        <w:tc>
          <w:tcPr>
            <w:tcW w:w="722" w:type="dxa"/>
            <w:tcMar>
              <w:top w:w="50" w:type="dxa"/>
              <w:left w:w="100" w:type="dxa"/>
            </w:tcMar>
            <w:vAlign w:val="center"/>
          </w:tcPr>
          <w:p w14:paraId="0415FC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456566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08E21A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2287920">
            <w:pPr>
              <w:spacing w:after="0" w:line="240" w:lineRule="auto"/>
              <w:ind w:left="135"/>
              <w:rPr>
                <w:rFonts w:ascii="Calibri" w:hAnsi="Calibri" w:eastAsia="Calibri" w:cs="Times New Roman"/>
              </w:rPr>
            </w:pPr>
            <w:r>
              <w:rPr>
                <w:rFonts w:ascii="Calibri" w:hAnsi="Calibri" w:eastAsia="Calibri" w:cs="Times New Roman"/>
              </w:rPr>
              <w:t>10.11</w:t>
            </w:r>
          </w:p>
        </w:tc>
        <w:tc>
          <w:tcPr>
            <w:tcW w:w="1850" w:type="dxa"/>
            <w:tcMar>
              <w:top w:w="50" w:type="dxa"/>
              <w:left w:w="100" w:type="dxa"/>
            </w:tcMar>
            <w:vAlign w:val="center"/>
          </w:tcPr>
          <w:p w14:paraId="74ECAAF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"https://m.edsoo.ru/83539180"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/83539180</w:t>
            </w:r>
            <w:r>
              <w:rPr>
                <w:rFonts w:ascii="Times New Roman" w:hAnsi="Times New Roman" w:eastAsia="Calibri" w:cs="Times New Roman"/>
                <w:color w:val="0000FF"/>
                <w:u w:val="single"/>
              </w:rPr>
              <w:fldChar w:fldCharType="end"/>
            </w:r>
          </w:p>
        </w:tc>
      </w:tr>
      <w:tr w14:paraId="25441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FE9E1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28</w:t>
            </w:r>
          </w:p>
        </w:tc>
        <w:tc>
          <w:tcPr>
            <w:tcW w:w="4019" w:type="dxa"/>
            <w:tcMar>
              <w:top w:w="50" w:type="dxa"/>
              <w:left w:w="100" w:type="dxa"/>
            </w:tcMar>
            <w:vAlign w:val="center"/>
          </w:tcPr>
          <w:p w14:paraId="56E0D3E3">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Здоровый образ жизни (спорт)</w:t>
            </w:r>
          </w:p>
        </w:tc>
        <w:tc>
          <w:tcPr>
            <w:tcW w:w="722" w:type="dxa"/>
            <w:tcMar>
              <w:top w:w="50" w:type="dxa"/>
              <w:left w:w="100" w:type="dxa"/>
            </w:tcMar>
            <w:vAlign w:val="center"/>
          </w:tcPr>
          <w:p w14:paraId="187F54D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5BCDB0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6F34E7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73DE492">
            <w:pPr>
              <w:spacing w:after="0" w:line="240" w:lineRule="auto"/>
              <w:ind w:left="135"/>
              <w:rPr>
                <w:rFonts w:ascii="Calibri" w:hAnsi="Calibri" w:eastAsia="Calibri" w:cs="Times New Roman"/>
              </w:rPr>
            </w:pPr>
            <w:r>
              <w:rPr>
                <w:rFonts w:ascii="Calibri" w:hAnsi="Calibri" w:eastAsia="Calibri" w:cs="Times New Roman"/>
              </w:rPr>
              <w:t>11.11</w:t>
            </w:r>
          </w:p>
        </w:tc>
        <w:tc>
          <w:tcPr>
            <w:tcW w:w="1850" w:type="dxa"/>
            <w:tcMar>
              <w:top w:w="50" w:type="dxa"/>
              <w:left w:w="100" w:type="dxa"/>
            </w:tcMar>
            <w:vAlign w:val="center"/>
          </w:tcPr>
          <w:p w14:paraId="3F21342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"https://m.edsoo.ru/83539522"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/83539522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"https://m.edsoo.ru/83539d42"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42</w:t>
            </w:r>
            <w:r>
              <w:rPr>
                <w:rFonts w:ascii="Times New Roman" w:hAnsi="Times New Roman" w:eastAsia="Calibri" w:cs="Times New Roman"/>
                <w:color w:val="0000FF"/>
                <w:u w:val="single"/>
              </w:rPr>
              <w:fldChar w:fldCharType="end"/>
            </w:r>
          </w:p>
        </w:tc>
      </w:tr>
      <w:tr w14:paraId="5E7C9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65FD67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29</w:t>
            </w:r>
          </w:p>
        </w:tc>
        <w:tc>
          <w:tcPr>
            <w:tcW w:w="4019" w:type="dxa"/>
            <w:tcMar>
              <w:top w:w="50" w:type="dxa"/>
              <w:left w:w="100" w:type="dxa"/>
            </w:tcMar>
            <w:vAlign w:val="center"/>
          </w:tcPr>
          <w:p w14:paraId="6642DF34">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(популярные виды спорта)</w:t>
            </w:r>
          </w:p>
        </w:tc>
        <w:tc>
          <w:tcPr>
            <w:tcW w:w="722" w:type="dxa"/>
            <w:tcMar>
              <w:top w:w="50" w:type="dxa"/>
              <w:left w:w="100" w:type="dxa"/>
            </w:tcMar>
            <w:vAlign w:val="center"/>
          </w:tcPr>
          <w:p w14:paraId="3CA5CC6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16E5AA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C5DBBB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F9AA0B2">
            <w:pPr>
              <w:spacing w:after="0" w:line="240" w:lineRule="auto"/>
              <w:ind w:left="135"/>
              <w:rPr>
                <w:rFonts w:ascii="Calibri" w:hAnsi="Calibri" w:eastAsia="Calibri" w:cs="Times New Roman"/>
              </w:rPr>
            </w:pPr>
            <w:r>
              <w:rPr>
                <w:rFonts w:ascii="Calibri" w:hAnsi="Calibri" w:eastAsia="Calibri" w:cs="Times New Roman"/>
              </w:rPr>
              <w:t>16.11</w:t>
            </w:r>
          </w:p>
        </w:tc>
        <w:tc>
          <w:tcPr>
            <w:tcW w:w="1850" w:type="dxa"/>
            <w:tcMar>
              <w:top w:w="50" w:type="dxa"/>
              <w:left w:w="100" w:type="dxa"/>
            </w:tcMar>
            <w:vAlign w:val="center"/>
          </w:tcPr>
          <w:p w14:paraId="2F08945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"https://m.edsoo.ru/835392d4"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/835392</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"https://m.edsoo.ru/83539b4e"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"https://m.edsoo.ru/83539f18"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18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"https://m.edsoo.ru/8353a7b0"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6D40A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B7C07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30</w:t>
            </w:r>
          </w:p>
        </w:tc>
        <w:tc>
          <w:tcPr>
            <w:tcW w:w="4019" w:type="dxa"/>
            <w:tcMar>
              <w:top w:w="50" w:type="dxa"/>
              <w:left w:w="100" w:type="dxa"/>
            </w:tcMar>
            <w:vAlign w:val="center"/>
          </w:tcPr>
          <w:p w14:paraId="2F64F87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Здоровый образ жизни (фитнес)</w:t>
            </w:r>
          </w:p>
        </w:tc>
        <w:tc>
          <w:tcPr>
            <w:tcW w:w="722" w:type="dxa"/>
            <w:tcMar>
              <w:top w:w="50" w:type="dxa"/>
              <w:left w:w="100" w:type="dxa"/>
            </w:tcMar>
            <w:vAlign w:val="center"/>
          </w:tcPr>
          <w:p w14:paraId="4576BA7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D21676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4F0DBF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F9FD08E">
            <w:pPr>
              <w:spacing w:after="0" w:line="240" w:lineRule="auto"/>
              <w:ind w:left="135"/>
              <w:rPr>
                <w:rFonts w:ascii="Calibri" w:hAnsi="Calibri" w:eastAsia="Calibri" w:cs="Times New Roman"/>
              </w:rPr>
            </w:pPr>
            <w:r>
              <w:rPr>
                <w:rFonts w:ascii="Calibri" w:hAnsi="Calibri" w:eastAsia="Calibri" w:cs="Times New Roman"/>
              </w:rPr>
              <w:t>17.11</w:t>
            </w:r>
          </w:p>
        </w:tc>
        <w:tc>
          <w:tcPr>
            <w:tcW w:w="1850" w:type="dxa"/>
            <w:tcMar>
              <w:top w:w="50" w:type="dxa"/>
              <w:left w:w="100" w:type="dxa"/>
            </w:tcMar>
            <w:vAlign w:val="center"/>
          </w:tcPr>
          <w:p w14:paraId="0FA7FD9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"https://m.edsoo.ru/8353a9e0"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"https://m.edsoo.ru/835396d0"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/835396</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14A7E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177394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31</w:t>
            </w:r>
          </w:p>
        </w:tc>
        <w:tc>
          <w:tcPr>
            <w:tcW w:w="4019" w:type="dxa"/>
            <w:tcMar>
              <w:top w:w="50" w:type="dxa"/>
              <w:left w:w="100" w:type="dxa"/>
            </w:tcMar>
            <w:vAlign w:val="center"/>
          </w:tcPr>
          <w:p w14:paraId="27B06054">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(мой любимый вид спорта)</w:t>
            </w:r>
          </w:p>
        </w:tc>
        <w:tc>
          <w:tcPr>
            <w:tcW w:w="722" w:type="dxa"/>
            <w:tcMar>
              <w:top w:w="50" w:type="dxa"/>
              <w:left w:w="100" w:type="dxa"/>
            </w:tcMar>
            <w:vAlign w:val="center"/>
          </w:tcPr>
          <w:p w14:paraId="2F6C8A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4DCF10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A24DFC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CA17C5E">
            <w:pPr>
              <w:spacing w:after="0" w:line="240" w:lineRule="auto"/>
              <w:ind w:left="135"/>
              <w:rPr>
                <w:rFonts w:ascii="Calibri" w:hAnsi="Calibri" w:eastAsia="Calibri" w:cs="Times New Roman"/>
              </w:rPr>
            </w:pPr>
            <w:r>
              <w:rPr>
                <w:rFonts w:ascii="Calibri" w:hAnsi="Calibri" w:eastAsia="Calibri" w:cs="Times New Roman"/>
              </w:rPr>
              <w:t>18.11</w:t>
            </w:r>
          </w:p>
        </w:tc>
        <w:tc>
          <w:tcPr>
            <w:tcW w:w="1850" w:type="dxa"/>
            <w:tcMar>
              <w:top w:w="50" w:type="dxa"/>
              <w:left w:w="100" w:type="dxa"/>
            </w:tcMar>
            <w:vAlign w:val="center"/>
          </w:tcPr>
          <w:p w14:paraId="415C0B2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"https://m.edsoo.ru/8353a10c"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10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3BBBD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E821AA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32</w:t>
            </w:r>
          </w:p>
        </w:tc>
        <w:tc>
          <w:tcPr>
            <w:tcW w:w="4019" w:type="dxa"/>
            <w:tcMar>
              <w:top w:w="50" w:type="dxa"/>
              <w:left w:w="100" w:type="dxa"/>
            </w:tcMar>
            <w:vAlign w:val="center"/>
          </w:tcPr>
          <w:p w14:paraId="6BA772B4">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(спортивная символика)</w:t>
            </w:r>
          </w:p>
        </w:tc>
        <w:tc>
          <w:tcPr>
            <w:tcW w:w="722" w:type="dxa"/>
            <w:tcMar>
              <w:top w:w="50" w:type="dxa"/>
              <w:left w:w="100" w:type="dxa"/>
            </w:tcMar>
            <w:vAlign w:val="center"/>
          </w:tcPr>
          <w:p w14:paraId="2AA19C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4131DD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0250A9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C75FE83">
            <w:pPr>
              <w:spacing w:after="0" w:line="240" w:lineRule="auto"/>
              <w:ind w:left="135"/>
              <w:rPr>
                <w:rFonts w:ascii="Calibri" w:hAnsi="Calibri" w:eastAsia="Calibri" w:cs="Times New Roman"/>
              </w:rPr>
            </w:pPr>
            <w:r>
              <w:rPr>
                <w:rFonts w:ascii="Calibri" w:hAnsi="Calibri" w:eastAsia="Calibri" w:cs="Times New Roman"/>
              </w:rPr>
              <w:t>23.11</w:t>
            </w:r>
          </w:p>
        </w:tc>
        <w:tc>
          <w:tcPr>
            <w:tcW w:w="1850" w:type="dxa"/>
            <w:tcMar>
              <w:top w:w="50" w:type="dxa"/>
              <w:left w:w="100" w:type="dxa"/>
            </w:tcMar>
            <w:vAlign w:val="center"/>
          </w:tcPr>
          <w:p w14:paraId="0B553E3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"https://m.edsoo.ru/8353a3aa"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aa</w:t>
            </w:r>
            <w:r>
              <w:rPr>
                <w:rFonts w:ascii="Times New Roman" w:hAnsi="Times New Roman" w:eastAsia="Calibri" w:cs="Times New Roman"/>
                <w:color w:val="0000FF"/>
                <w:u w:val="single"/>
                <w:lang w:val="en-US"/>
              </w:rPr>
              <w:fldChar w:fldCharType="end"/>
            </w:r>
          </w:p>
        </w:tc>
      </w:tr>
      <w:tr w14:paraId="20423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F82F0C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33</w:t>
            </w:r>
          </w:p>
        </w:tc>
        <w:tc>
          <w:tcPr>
            <w:tcW w:w="4019" w:type="dxa"/>
            <w:tcMar>
              <w:top w:w="50" w:type="dxa"/>
              <w:left w:w="100" w:type="dxa"/>
            </w:tcMar>
            <w:vAlign w:val="center"/>
          </w:tcPr>
          <w:p w14:paraId="0B332090">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"Здоровый образ жизни: режим труда и отдыха, фитнес, сбалансированное питание. </w:t>
            </w:r>
            <w:r>
              <w:rPr>
                <w:rFonts w:ascii="Times New Roman" w:hAnsi="Times New Roman" w:eastAsia="Calibri" w:cs="Times New Roman"/>
                <w:color w:val="000000"/>
                <w:lang w:val="en-US"/>
              </w:rPr>
              <w:t>Посещение врача"</w:t>
            </w:r>
          </w:p>
        </w:tc>
        <w:tc>
          <w:tcPr>
            <w:tcW w:w="722" w:type="dxa"/>
            <w:tcMar>
              <w:top w:w="50" w:type="dxa"/>
              <w:left w:w="100" w:type="dxa"/>
            </w:tcMar>
            <w:vAlign w:val="center"/>
          </w:tcPr>
          <w:p w14:paraId="18E09B7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6ED359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E4A2BB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0D3ADF9">
            <w:pPr>
              <w:spacing w:after="0" w:line="240" w:lineRule="auto"/>
              <w:ind w:left="135"/>
              <w:rPr>
                <w:rFonts w:ascii="Calibri" w:hAnsi="Calibri" w:eastAsia="Calibri" w:cs="Times New Roman"/>
              </w:rPr>
            </w:pPr>
            <w:r>
              <w:rPr>
                <w:rFonts w:ascii="Calibri" w:hAnsi="Calibri" w:eastAsia="Calibri" w:cs="Times New Roman"/>
              </w:rPr>
              <w:t>24.11</w:t>
            </w:r>
          </w:p>
        </w:tc>
        <w:tc>
          <w:tcPr>
            <w:tcW w:w="1850" w:type="dxa"/>
            <w:tcMar>
              <w:top w:w="50" w:type="dxa"/>
              <w:left w:w="100" w:type="dxa"/>
            </w:tcMar>
            <w:vAlign w:val="center"/>
          </w:tcPr>
          <w:p w14:paraId="3308E83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"https://m.edsoo.ru/8353ac92"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ac</w:t>
            </w:r>
            <w:r>
              <w:rPr>
                <w:rFonts w:ascii="Times New Roman" w:hAnsi="Times New Roman" w:eastAsia="Calibri" w:cs="Times New Roman"/>
                <w:color w:val="0000FF"/>
                <w:u w:val="single"/>
              </w:rPr>
              <w:t>92</w:t>
            </w:r>
            <w:r>
              <w:rPr>
                <w:rFonts w:ascii="Times New Roman" w:hAnsi="Times New Roman" w:eastAsia="Calibri" w:cs="Times New Roman"/>
                <w:color w:val="0000FF"/>
                <w:u w:val="single"/>
              </w:rPr>
              <w:fldChar w:fldCharType="end"/>
            </w:r>
          </w:p>
        </w:tc>
      </w:tr>
      <w:tr w14:paraId="10393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E1DE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34</w:t>
            </w:r>
          </w:p>
        </w:tc>
        <w:tc>
          <w:tcPr>
            <w:tcW w:w="4019" w:type="dxa"/>
            <w:tcMar>
              <w:top w:w="50" w:type="dxa"/>
              <w:left w:w="100" w:type="dxa"/>
            </w:tcMar>
            <w:vAlign w:val="center"/>
          </w:tcPr>
          <w:p w14:paraId="4402A944">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eastAsia="Calibri" w:cs="Times New Roman"/>
                <w:color w:val="000000"/>
                <w:lang w:val="en-US"/>
              </w:rPr>
              <w:t>Посещение врача"</w:t>
            </w:r>
          </w:p>
        </w:tc>
        <w:tc>
          <w:tcPr>
            <w:tcW w:w="722" w:type="dxa"/>
            <w:tcMar>
              <w:top w:w="50" w:type="dxa"/>
              <w:left w:w="100" w:type="dxa"/>
            </w:tcMar>
            <w:vAlign w:val="center"/>
          </w:tcPr>
          <w:p w14:paraId="646CF2B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FD7384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0476682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78DB35B">
            <w:pPr>
              <w:spacing w:after="0" w:line="240" w:lineRule="auto"/>
              <w:ind w:left="135"/>
              <w:rPr>
                <w:rFonts w:ascii="Calibri" w:hAnsi="Calibri" w:eastAsia="Calibri" w:cs="Times New Roman"/>
              </w:rPr>
            </w:pPr>
            <w:r>
              <w:rPr>
                <w:rFonts w:ascii="Calibri" w:hAnsi="Calibri" w:eastAsia="Calibri" w:cs="Times New Roman"/>
              </w:rPr>
              <w:t>25.11</w:t>
            </w:r>
          </w:p>
        </w:tc>
        <w:tc>
          <w:tcPr>
            <w:tcW w:w="1850" w:type="dxa"/>
            <w:tcMar>
              <w:top w:w="50" w:type="dxa"/>
              <w:left w:w="100" w:type="dxa"/>
            </w:tcMar>
            <w:vAlign w:val="center"/>
          </w:tcPr>
          <w:p w14:paraId="6442EE1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"https://m.edsoo.ru/8353ac92"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ac</w:t>
            </w:r>
            <w:r>
              <w:rPr>
                <w:rFonts w:ascii="Times New Roman" w:hAnsi="Times New Roman" w:eastAsia="Calibri" w:cs="Times New Roman"/>
                <w:color w:val="0000FF"/>
                <w:u w:val="single"/>
              </w:rPr>
              <w:t>92</w:t>
            </w:r>
            <w:r>
              <w:rPr>
                <w:rFonts w:ascii="Times New Roman" w:hAnsi="Times New Roman" w:eastAsia="Calibri" w:cs="Times New Roman"/>
                <w:color w:val="0000FF"/>
                <w:u w:val="single"/>
              </w:rPr>
              <w:fldChar w:fldCharType="end"/>
            </w:r>
          </w:p>
        </w:tc>
      </w:tr>
      <w:tr w14:paraId="73E7A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59D3D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35</w:t>
            </w:r>
          </w:p>
        </w:tc>
        <w:tc>
          <w:tcPr>
            <w:tcW w:w="4019" w:type="dxa"/>
            <w:tcMar>
              <w:top w:w="50" w:type="dxa"/>
              <w:left w:w="100" w:type="dxa"/>
            </w:tcMar>
            <w:vAlign w:val="center"/>
          </w:tcPr>
          <w:p w14:paraId="59E2EBE5">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(виды магазинов)</w:t>
            </w:r>
          </w:p>
        </w:tc>
        <w:tc>
          <w:tcPr>
            <w:tcW w:w="722" w:type="dxa"/>
            <w:tcMar>
              <w:top w:w="50" w:type="dxa"/>
              <w:left w:w="100" w:type="dxa"/>
            </w:tcMar>
            <w:vAlign w:val="center"/>
          </w:tcPr>
          <w:p w14:paraId="4749F47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3B0B63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1FA7C4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C5C98A6">
            <w:pPr>
              <w:spacing w:after="0" w:line="240" w:lineRule="auto"/>
              <w:ind w:left="135"/>
              <w:rPr>
                <w:rFonts w:ascii="Calibri" w:hAnsi="Calibri" w:eastAsia="Calibri" w:cs="Times New Roman"/>
              </w:rPr>
            </w:pPr>
            <w:r>
              <w:rPr>
                <w:rFonts w:ascii="Calibri" w:hAnsi="Calibri" w:eastAsia="Calibri" w:cs="Times New Roman"/>
              </w:rPr>
              <w:t>30.11</w:t>
            </w:r>
          </w:p>
        </w:tc>
        <w:tc>
          <w:tcPr>
            <w:tcW w:w="1850" w:type="dxa"/>
            <w:tcMar>
              <w:top w:w="50" w:type="dxa"/>
              <w:left w:w="100" w:type="dxa"/>
            </w:tcMar>
            <w:vAlign w:val="center"/>
          </w:tcPr>
          <w:p w14:paraId="0FF7F205">
            <w:pPr>
              <w:spacing w:after="0" w:line="240" w:lineRule="auto"/>
              <w:ind w:left="135"/>
              <w:rPr>
                <w:rFonts w:ascii="Calibri" w:hAnsi="Calibri" w:eastAsia="Calibri" w:cs="Times New Roman"/>
                <w:lang w:val="en-US"/>
              </w:rPr>
            </w:pPr>
          </w:p>
        </w:tc>
      </w:tr>
      <w:tr w14:paraId="656B4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304C83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36</w:t>
            </w:r>
          </w:p>
        </w:tc>
        <w:tc>
          <w:tcPr>
            <w:tcW w:w="4019" w:type="dxa"/>
            <w:tcMar>
              <w:top w:w="50" w:type="dxa"/>
              <w:left w:w="100" w:type="dxa"/>
            </w:tcMar>
            <w:vAlign w:val="center"/>
          </w:tcPr>
          <w:p w14:paraId="4AC8D6B5">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(в магазине)</w:t>
            </w:r>
          </w:p>
        </w:tc>
        <w:tc>
          <w:tcPr>
            <w:tcW w:w="722" w:type="dxa"/>
            <w:tcMar>
              <w:top w:w="50" w:type="dxa"/>
              <w:left w:w="100" w:type="dxa"/>
            </w:tcMar>
            <w:vAlign w:val="center"/>
          </w:tcPr>
          <w:p w14:paraId="616F05D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FB76BD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6F580C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DF99458">
            <w:pPr>
              <w:spacing w:after="0" w:line="240" w:lineRule="auto"/>
              <w:ind w:left="135"/>
              <w:rPr>
                <w:rFonts w:ascii="Calibri" w:hAnsi="Calibri" w:eastAsia="Calibri" w:cs="Times New Roman"/>
              </w:rPr>
            </w:pPr>
            <w:r>
              <w:rPr>
                <w:rFonts w:ascii="Calibri" w:hAnsi="Calibri" w:eastAsia="Calibri" w:cs="Times New Roman"/>
              </w:rPr>
              <w:t>1.12</w:t>
            </w:r>
          </w:p>
        </w:tc>
        <w:tc>
          <w:tcPr>
            <w:tcW w:w="1850" w:type="dxa"/>
            <w:tcMar>
              <w:top w:w="50" w:type="dxa"/>
              <w:left w:w="100" w:type="dxa"/>
            </w:tcMar>
            <w:vAlign w:val="center"/>
          </w:tcPr>
          <w:p w14:paraId="39623DC7">
            <w:pPr>
              <w:spacing w:after="0" w:line="240" w:lineRule="auto"/>
              <w:ind w:left="135"/>
              <w:rPr>
                <w:rFonts w:ascii="Calibri" w:hAnsi="Calibri" w:eastAsia="Calibri" w:cs="Times New Roman"/>
                <w:lang w:val="en-US"/>
              </w:rPr>
            </w:pPr>
          </w:p>
        </w:tc>
      </w:tr>
      <w:tr w14:paraId="05AB6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3049A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37</w:t>
            </w:r>
          </w:p>
        </w:tc>
        <w:tc>
          <w:tcPr>
            <w:tcW w:w="4019" w:type="dxa"/>
            <w:tcMar>
              <w:top w:w="50" w:type="dxa"/>
              <w:left w:w="100" w:type="dxa"/>
            </w:tcMar>
            <w:vAlign w:val="center"/>
          </w:tcPr>
          <w:p w14:paraId="2BCB1B19">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(покупки на рынке)</w:t>
            </w:r>
          </w:p>
        </w:tc>
        <w:tc>
          <w:tcPr>
            <w:tcW w:w="722" w:type="dxa"/>
            <w:tcMar>
              <w:top w:w="50" w:type="dxa"/>
              <w:left w:w="100" w:type="dxa"/>
            </w:tcMar>
            <w:vAlign w:val="center"/>
          </w:tcPr>
          <w:p w14:paraId="6156DB4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32AC34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A141BA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A6CB9B2">
            <w:pPr>
              <w:spacing w:after="0" w:line="240" w:lineRule="auto"/>
              <w:ind w:left="135"/>
              <w:rPr>
                <w:rFonts w:ascii="Calibri" w:hAnsi="Calibri" w:eastAsia="Calibri" w:cs="Times New Roman"/>
              </w:rPr>
            </w:pPr>
            <w:r>
              <w:rPr>
                <w:rFonts w:ascii="Calibri" w:hAnsi="Calibri" w:eastAsia="Calibri" w:cs="Times New Roman"/>
              </w:rPr>
              <w:t>2.12</w:t>
            </w:r>
          </w:p>
        </w:tc>
        <w:tc>
          <w:tcPr>
            <w:tcW w:w="1850" w:type="dxa"/>
            <w:tcMar>
              <w:top w:w="50" w:type="dxa"/>
              <w:left w:w="100" w:type="dxa"/>
            </w:tcMar>
            <w:vAlign w:val="center"/>
          </w:tcPr>
          <w:p w14:paraId="31F60732">
            <w:pPr>
              <w:spacing w:after="0" w:line="240" w:lineRule="auto"/>
              <w:ind w:left="135"/>
              <w:rPr>
                <w:rFonts w:ascii="Calibri" w:hAnsi="Calibri" w:eastAsia="Calibri" w:cs="Times New Roman"/>
                <w:lang w:val="en-US"/>
              </w:rPr>
            </w:pPr>
          </w:p>
        </w:tc>
      </w:tr>
      <w:tr w14:paraId="098AF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93D15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38</w:t>
            </w:r>
          </w:p>
        </w:tc>
        <w:tc>
          <w:tcPr>
            <w:tcW w:w="4019" w:type="dxa"/>
            <w:tcMar>
              <w:top w:w="50" w:type="dxa"/>
              <w:left w:w="100" w:type="dxa"/>
            </w:tcMar>
            <w:vAlign w:val="center"/>
          </w:tcPr>
          <w:p w14:paraId="696E471A">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(описание покупок)</w:t>
            </w:r>
          </w:p>
        </w:tc>
        <w:tc>
          <w:tcPr>
            <w:tcW w:w="722" w:type="dxa"/>
            <w:tcMar>
              <w:top w:w="50" w:type="dxa"/>
              <w:left w:w="100" w:type="dxa"/>
            </w:tcMar>
            <w:vAlign w:val="center"/>
          </w:tcPr>
          <w:p w14:paraId="160E87A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3ACCA4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B4C122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24567F5">
            <w:pPr>
              <w:spacing w:after="0" w:line="240" w:lineRule="auto"/>
              <w:ind w:left="135"/>
              <w:rPr>
                <w:rFonts w:ascii="Calibri" w:hAnsi="Calibri" w:eastAsia="Calibri" w:cs="Times New Roman"/>
              </w:rPr>
            </w:pPr>
            <w:r>
              <w:rPr>
                <w:rFonts w:ascii="Calibri" w:hAnsi="Calibri" w:eastAsia="Calibri" w:cs="Times New Roman"/>
              </w:rPr>
              <w:t>7.12</w:t>
            </w:r>
          </w:p>
        </w:tc>
        <w:tc>
          <w:tcPr>
            <w:tcW w:w="1850" w:type="dxa"/>
            <w:tcMar>
              <w:top w:w="50" w:type="dxa"/>
              <w:left w:w="100" w:type="dxa"/>
            </w:tcMar>
            <w:vAlign w:val="center"/>
          </w:tcPr>
          <w:p w14:paraId="3AFEC24D">
            <w:pPr>
              <w:spacing w:after="0" w:line="240" w:lineRule="auto"/>
              <w:ind w:left="135"/>
              <w:rPr>
                <w:rFonts w:ascii="Calibri" w:hAnsi="Calibri" w:eastAsia="Calibri" w:cs="Times New Roman"/>
                <w:lang w:val="en-US"/>
              </w:rPr>
            </w:pPr>
          </w:p>
        </w:tc>
      </w:tr>
      <w:tr w14:paraId="1421D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600EB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39</w:t>
            </w:r>
          </w:p>
        </w:tc>
        <w:tc>
          <w:tcPr>
            <w:tcW w:w="4019" w:type="dxa"/>
            <w:tcMar>
              <w:top w:w="50" w:type="dxa"/>
              <w:left w:w="100" w:type="dxa"/>
            </w:tcMar>
            <w:vAlign w:val="center"/>
          </w:tcPr>
          <w:p w14:paraId="40817656">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(покупка подарков)</w:t>
            </w:r>
          </w:p>
        </w:tc>
        <w:tc>
          <w:tcPr>
            <w:tcW w:w="722" w:type="dxa"/>
            <w:tcMar>
              <w:top w:w="50" w:type="dxa"/>
              <w:left w:w="100" w:type="dxa"/>
            </w:tcMar>
            <w:vAlign w:val="center"/>
          </w:tcPr>
          <w:p w14:paraId="7F1C4AD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9C4FCC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748746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AED6522">
            <w:pPr>
              <w:spacing w:after="0" w:line="240" w:lineRule="auto"/>
              <w:ind w:left="135"/>
              <w:rPr>
                <w:rFonts w:ascii="Calibri" w:hAnsi="Calibri" w:eastAsia="Calibri" w:cs="Times New Roman"/>
              </w:rPr>
            </w:pPr>
            <w:r>
              <w:rPr>
                <w:rFonts w:ascii="Calibri" w:hAnsi="Calibri" w:eastAsia="Calibri" w:cs="Times New Roman"/>
              </w:rPr>
              <w:t>8.12</w:t>
            </w:r>
          </w:p>
        </w:tc>
        <w:tc>
          <w:tcPr>
            <w:tcW w:w="1850" w:type="dxa"/>
            <w:tcMar>
              <w:top w:w="50" w:type="dxa"/>
              <w:left w:w="100" w:type="dxa"/>
            </w:tcMar>
            <w:vAlign w:val="center"/>
          </w:tcPr>
          <w:p w14:paraId="5C1FB983">
            <w:pPr>
              <w:spacing w:after="0" w:line="240" w:lineRule="auto"/>
              <w:ind w:left="135"/>
              <w:rPr>
                <w:rFonts w:ascii="Calibri" w:hAnsi="Calibri" w:eastAsia="Calibri" w:cs="Times New Roman"/>
                <w:lang w:val="en-US"/>
              </w:rPr>
            </w:pPr>
          </w:p>
        </w:tc>
      </w:tr>
      <w:tr w14:paraId="0A428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AA4C9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40</w:t>
            </w:r>
          </w:p>
        </w:tc>
        <w:tc>
          <w:tcPr>
            <w:tcW w:w="4019" w:type="dxa"/>
            <w:tcMar>
              <w:top w:w="50" w:type="dxa"/>
              <w:left w:w="100" w:type="dxa"/>
            </w:tcMar>
            <w:vAlign w:val="center"/>
          </w:tcPr>
          <w:p w14:paraId="1269E71C">
            <w:pPr>
              <w:spacing w:after="0" w:line="240" w:lineRule="auto"/>
              <w:ind w:left="135"/>
              <w:rPr>
                <w:rFonts w:ascii="Calibri" w:hAnsi="Calibri" w:eastAsia="Calibri" w:cs="Times New Roman"/>
              </w:rPr>
            </w:pPr>
            <w:r>
              <w:rPr>
                <w:rFonts w:ascii="Times New Roman" w:hAnsi="Times New Roman" w:eastAsia="Calibri" w:cs="Times New Roman"/>
                <w:color w:val="000000"/>
              </w:rPr>
              <w:t>Покупки: одежда, обувь и продукты питания (одежда и обувь)</w:t>
            </w:r>
          </w:p>
        </w:tc>
        <w:tc>
          <w:tcPr>
            <w:tcW w:w="722" w:type="dxa"/>
            <w:tcMar>
              <w:top w:w="50" w:type="dxa"/>
              <w:left w:w="100" w:type="dxa"/>
            </w:tcMar>
            <w:vAlign w:val="center"/>
          </w:tcPr>
          <w:p w14:paraId="57F8E2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47198D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E78CFD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88B8D2D">
            <w:pPr>
              <w:spacing w:after="0" w:line="240" w:lineRule="auto"/>
              <w:ind w:left="135"/>
              <w:rPr>
                <w:rFonts w:ascii="Calibri" w:hAnsi="Calibri" w:eastAsia="Calibri" w:cs="Times New Roman"/>
              </w:rPr>
            </w:pPr>
            <w:r>
              <w:rPr>
                <w:rFonts w:ascii="Calibri" w:hAnsi="Calibri" w:eastAsia="Calibri" w:cs="Times New Roman"/>
              </w:rPr>
              <w:t>9.12</w:t>
            </w:r>
          </w:p>
        </w:tc>
        <w:tc>
          <w:tcPr>
            <w:tcW w:w="1850" w:type="dxa"/>
            <w:tcMar>
              <w:top w:w="50" w:type="dxa"/>
              <w:left w:w="100" w:type="dxa"/>
            </w:tcMar>
            <w:vAlign w:val="center"/>
          </w:tcPr>
          <w:p w14:paraId="41A1EE97">
            <w:pPr>
              <w:spacing w:after="0" w:line="240" w:lineRule="auto"/>
              <w:ind w:left="135"/>
              <w:rPr>
                <w:rFonts w:ascii="Calibri" w:hAnsi="Calibri" w:eastAsia="Calibri" w:cs="Times New Roman"/>
                <w:lang w:val="en-US"/>
              </w:rPr>
            </w:pPr>
          </w:p>
        </w:tc>
      </w:tr>
      <w:tr w14:paraId="6263A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08719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41</w:t>
            </w:r>
          </w:p>
        </w:tc>
        <w:tc>
          <w:tcPr>
            <w:tcW w:w="4019" w:type="dxa"/>
            <w:tcMar>
              <w:top w:w="50" w:type="dxa"/>
              <w:left w:w="100" w:type="dxa"/>
            </w:tcMar>
            <w:vAlign w:val="center"/>
          </w:tcPr>
          <w:p w14:paraId="78A3CA8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"Покупки: одежда, обувь и продукты питания. </w:t>
            </w:r>
            <w:r>
              <w:rPr>
                <w:rFonts w:ascii="Times New Roman" w:hAnsi="Times New Roman" w:eastAsia="Calibri" w:cs="Times New Roman"/>
                <w:color w:val="000000"/>
                <w:lang w:val="en-US"/>
              </w:rPr>
              <w:t>Карманные деньги"</w:t>
            </w:r>
          </w:p>
        </w:tc>
        <w:tc>
          <w:tcPr>
            <w:tcW w:w="722" w:type="dxa"/>
            <w:tcMar>
              <w:top w:w="50" w:type="dxa"/>
              <w:left w:w="100" w:type="dxa"/>
            </w:tcMar>
            <w:vAlign w:val="center"/>
          </w:tcPr>
          <w:p w14:paraId="210983F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4E1D317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7E52E3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9FA2327">
            <w:pPr>
              <w:spacing w:after="0" w:line="240" w:lineRule="auto"/>
              <w:ind w:left="135"/>
              <w:rPr>
                <w:rFonts w:ascii="Calibri" w:hAnsi="Calibri" w:eastAsia="Calibri" w:cs="Times New Roman"/>
              </w:rPr>
            </w:pPr>
            <w:r>
              <w:rPr>
                <w:rFonts w:ascii="Calibri" w:hAnsi="Calibri" w:eastAsia="Calibri" w:cs="Times New Roman"/>
              </w:rPr>
              <w:t>14.12</w:t>
            </w:r>
          </w:p>
        </w:tc>
        <w:tc>
          <w:tcPr>
            <w:tcW w:w="1850" w:type="dxa"/>
            <w:tcMar>
              <w:top w:w="50" w:type="dxa"/>
              <w:left w:w="100" w:type="dxa"/>
            </w:tcMar>
            <w:vAlign w:val="center"/>
          </w:tcPr>
          <w:p w14:paraId="0C8FE19D">
            <w:pPr>
              <w:spacing w:after="0" w:line="240" w:lineRule="auto"/>
              <w:ind w:left="135"/>
              <w:rPr>
                <w:rFonts w:ascii="Calibri" w:hAnsi="Calibri" w:eastAsia="Calibri" w:cs="Times New Roman"/>
                <w:lang w:val="en-US"/>
              </w:rPr>
            </w:pPr>
          </w:p>
        </w:tc>
      </w:tr>
      <w:tr w14:paraId="21473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BE214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42</w:t>
            </w:r>
          </w:p>
        </w:tc>
        <w:tc>
          <w:tcPr>
            <w:tcW w:w="4019" w:type="dxa"/>
            <w:tcMar>
              <w:top w:w="50" w:type="dxa"/>
              <w:left w:w="100" w:type="dxa"/>
            </w:tcMar>
            <w:vAlign w:val="center"/>
          </w:tcPr>
          <w:p w14:paraId="26DE0B4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"Покупки: одежда, обувь и продукты питания. </w:t>
            </w:r>
            <w:r>
              <w:rPr>
                <w:rFonts w:ascii="Times New Roman" w:hAnsi="Times New Roman" w:eastAsia="Calibri" w:cs="Times New Roman"/>
                <w:color w:val="000000"/>
                <w:lang w:val="en-US"/>
              </w:rPr>
              <w:t>Карманные деньги"</w:t>
            </w:r>
          </w:p>
        </w:tc>
        <w:tc>
          <w:tcPr>
            <w:tcW w:w="722" w:type="dxa"/>
            <w:tcMar>
              <w:top w:w="50" w:type="dxa"/>
              <w:left w:w="100" w:type="dxa"/>
            </w:tcMar>
            <w:vAlign w:val="center"/>
          </w:tcPr>
          <w:p w14:paraId="4E32A45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A647F6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6239F66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E96B2A2">
            <w:pPr>
              <w:spacing w:after="0" w:line="240" w:lineRule="auto"/>
              <w:ind w:left="135"/>
              <w:rPr>
                <w:rFonts w:ascii="Calibri" w:hAnsi="Calibri" w:eastAsia="Calibri" w:cs="Times New Roman"/>
              </w:rPr>
            </w:pPr>
            <w:r>
              <w:rPr>
                <w:rFonts w:ascii="Calibri" w:hAnsi="Calibri" w:eastAsia="Calibri" w:cs="Times New Roman"/>
              </w:rPr>
              <w:t>15.12</w:t>
            </w:r>
          </w:p>
        </w:tc>
        <w:tc>
          <w:tcPr>
            <w:tcW w:w="1850" w:type="dxa"/>
            <w:tcMar>
              <w:top w:w="50" w:type="dxa"/>
              <w:left w:w="100" w:type="dxa"/>
            </w:tcMar>
            <w:vAlign w:val="center"/>
          </w:tcPr>
          <w:p w14:paraId="6ABE453D">
            <w:pPr>
              <w:spacing w:after="0" w:line="240" w:lineRule="auto"/>
              <w:ind w:left="135"/>
              <w:rPr>
                <w:rFonts w:ascii="Calibri" w:hAnsi="Calibri" w:eastAsia="Calibri" w:cs="Times New Roman"/>
                <w:lang w:val="en-US"/>
              </w:rPr>
            </w:pPr>
          </w:p>
        </w:tc>
      </w:tr>
      <w:tr w14:paraId="6DC9D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122AB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43</w:t>
            </w:r>
          </w:p>
        </w:tc>
        <w:tc>
          <w:tcPr>
            <w:tcW w:w="4019" w:type="dxa"/>
            <w:tcMar>
              <w:top w:w="50" w:type="dxa"/>
              <w:left w:w="100" w:type="dxa"/>
            </w:tcMar>
            <w:vAlign w:val="center"/>
          </w:tcPr>
          <w:p w14:paraId="7ACEE79A">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(любимые предметы)</w:t>
            </w:r>
          </w:p>
        </w:tc>
        <w:tc>
          <w:tcPr>
            <w:tcW w:w="722" w:type="dxa"/>
            <w:tcMar>
              <w:top w:w="50" w:type="dxa"/>
              <w:left w:w="100" w:type="dxa"/>
            </w:tcMar>
            <w:vAlign w:val="center"/>
          </w:tcPr>
          <w:p w14:paraId="1E70DF0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CDB1D7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109E17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DC3AB8F">
            <w:pPr>
              <w:spacing w:after="0" w:line="240" w:lineRule="auto"/>
              <w:ind w:left="135"/>
              <w:rPr>
                <w:rFonts w:ascii="Calibri" w:hAnsi="Calibri" w:eastAsia="Calibri" w:cs="Times New Roman"/>
              </w:rPr>
            </w:pPr>
            <w:r>
              <w:rPr>
                <w:rFonts w:ascii="Calibri" w:hAnsi="Calibri" w:eastAsia="Calibri" w:cs="Times New Roman"/>
              </w:rPr>
              <w:t>16.12</w:t>
            </w:r>
          </w:p>
        </w:tc>
        <w:tc>
          <w:tcPr>
            <w:tcW w:w="1850" w:type="dxa"/>
            <w:tcMar>
              <w:top w:w="50" w:type="dxa"/>
              <w:left w:w="100" w:type="dxa"/>
            </w:tcMar>
            <w:vAlign w:val="center"/>
          </w:tcPr>
          <w:p w14:paraId="178BDF4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"https://m.edsoo.ru/83531ab6"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/83531</w:t>
            </w:r>
            <w:r>
              <w:rPr>
                <w:rFonts w:ascii="Times New Roman" w:hAnsi="Times New Roman" w:eastAsia="Calibri" w:cs="Times New Roman"/>
                <w:color w:val="0000FF"/>
                <w:u w:val="single"/>
                <w:lang w:val="en-US"/>
              </w:rPr>
              <w:t>ab</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5D762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A37AC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44</w:t>
            </w:r>
          </w:p>
        </w:tc>
        <w:tc>
          <w:tcPr>
            <w:tcW w:w="4019" w:type="dxa"/>
            <w:tcMar>
              <w:top w:w="50" w:type="dxa"/>
              <w:left w:w="100" w:type="dxa"/>
            </w:tcMar>
            <w:vAlign w:val="center"/>
          </w:tcPr>
          <w:p w14:paraId="4735B215">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(взаимоотношения в школе)</w:t>
            </w:r>
          </w:p>
        </w:tc>
        <w:tc>
          <w:tcPr>
            <w:tcW w:w="722" w:type="dxa"/>
            <w:tcMar>
              <w:top w:w="50" w:type="dxa"/>
              <w:left w:w="100" w:type="dxa"/>
            </w:tcMar>
            <w:vAlign w:val="center"/>
          </w:tcPr>
          <w:p w14:paraId="3CEE920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A17EC2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8EC5AB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606EAD2">
            <w:pPr>
              <w:spacing w:after="0" w:line="240" w:lineRule="auto"/>
              <w:ind w:left="135"/>
              <w:rPr>
                <w:rFonts w:ascii="Calibri" w:hAnsi="Calibri" w:eastAsia="Calibri" w:cs="Times New Roman"/>
              </w:rPr>
            </w:pPr>
            <w:r>
              <w:rPr>
                <w:rFonts w:ascii="Calibri" w:hAnsi="Calibri" w:eastAsia="Calibri" w:cs="Times New Roman"/>
              </w:rPr>
              <w:t>21.12</w:t>
            </w:r>
          </w:p>
        </w:tc>
        <w:tc>
          <w:tcPr>
            <w:tcW w:w="1850" w:type="dxa"/>
            <w:tcMar>
              <w:top w:w="50" w:type="dxa"/>
              <w:left w:w="100" w:type="dxa"/>
            </w:tcMar>
            <w:vAlign w:val="center"/>
          </w:tcPr>
          <w:p w14:paraId="6AA49B1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"https://m.edsoo.ru/8352cde0"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cde</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4CE71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C46E4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45</w:t>
            </w:r>
          </w:p>
        </w:tc>
        <w:tc>
          <w:tcPr>
            <w:tcW w:w="4019" w:type="dxa"/>
            <w:tcMar>
              <w:top w:w="50" w:type="dxa"/>
              <w:left w:w="100" w:type="dxa"/>
            </w:tcMar>
            <w:vAlign w:val="center"/>
          </w:tcPr>
          <w:p w14:paraId="42C01F43">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(международные обмены для школьников)</w:t>
            </w:r>
          </w:p>
        </w:tc>
        <w:tc>
          <w:tcPr>
            <w:tcW w:w="722" w:type="dxa"/>
            <w:tcMar>
              <w:top w:w="50" w:type="dxa"/>
              <w:left w:w="100" w:type="dxa"/>
            </w:tcMar>
            <w:vAlign w:val="center"/>
          </w:tcPr>
          <w:p w14:paraId="6A625BC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8A66D0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429AF5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EF7AB3F">
            <w:pPr>
              <w:spacing w:after="0" w:line="240" w:lineRule="auto"/>
              <w:ind w:left="135"/>
              <w:rPr>
                <w:rFonts w:ascii="Calibri" w:hAnsi="Calibri" w:eastAsia="Calibri" w:cs="Times New Roman"/>
              </w:rPr>
            </w:pPr>
            <w:r>
              <w:rPr>
                <w:rFonts w:ascii="Calibri" w:hAnsi="Calibri" w:eastAsia="Calibri" w:cs="Times New Roman"/>
              </w:rPr>
              <w:t>22.12</w:t>
            </w:r>
          </w:p>
        </w:tc>
        <w:tc>
          <w:tcPr>
            <w:tcW w:w="1850" w:type="dxa"/>
            <w:tcMar>
              <w:top w:w="50" w:type="dxa"/>
              <w:left w:w="100" w:type="dxa"/>
            </w:tcMar>
            <w:vAlign w:val="center"/>
          </w:tcPr>
          <w:p w14:paraId="3E00CC72">
            <w:pPr>
              <w:spacing w:after="0" w:line="240" w:lineRule="auto"/>
              <w:ind w:left="135"/>
              <w:rPr>
                <w:rFonts w:ascii="Calibri" w:hAnsi="Calibri" w:eastAsia="Calibri" w:cs="Times New Roman"/>
                <w:lang w:val="en-US"/>
              </w:rPr>
            </w:pPr>
          </w:p>
        </w:tc>
      </w:tr>
      <w:tr w14:paraId="19189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00ACD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46</w:t>
            </w:r>
          </w:p>
        </w:tc>
        <w:tc>
          <w:tcPr>
            <w:tcW w:w="4019" w:type="dxa"/>
            <w:tcMar>
              <w:top w:w="50" w:type="dxa"/>
              <w:left w:w="100" w:type="dxa"/>
            </w:tcMar>
            <w:vAlign w:val="center"/>
          </w:tcPr>
          <w:p w14:paraId="6E322758">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(школьные будни)</w:t>
            </w:r>
          </w:p>
        </w:tc>
        <w:tc>
          <w:tcPr>
            <w:tcW w:w="722" w:type="dxa"/>
            <w:tcMar>
              <w:top w:w="50" w:type="dxa"/>
              <w:left w:w="100" w:type="dxa"/>
            </w:tcMar>
            <w:vAlign w:val="center"/>
          </w:tcPr>
          <w:p w14:paraId="712062F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473A990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B51CE4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192DD00">
            <w:pPr>
              <w:spacing w:after="0" w:line="240" w:lineRule="auto"/>
              <w:ind w:left="135"/>
              <w:rPr>
                <w:rFonts w:ascii="Calibri" w:hAnsi="Calibri" w:eastAsia="Calibri" w:cs="Times New Roman"/>
              </w:rPr>
            </w:pPr>
            <w:r>
              <w:rPr>
                <w:rFonts w:ascii="Calibri" w:hAnsi="Calibri" w:eastAsia="Calibri" w:cs="Times New Roman"/>
              </w:rPr>
              <w:t>23.12</w:t>
            </w:r>
          </w:p>
        </w:tc>
        <w:tc>
          <w:tcPr>
            <w:tcW w:w="1850" w:type="dxa"/>
            <w:tcMar>
              <w:top w:w="50" w:type="dxa"/>
              <w:left w:w="100" w:type="dxa"/>
            </w:tcMar>
            <w:vAlign w:val="center"/>
          </w:tcPr>
          <w:p w14:paraId="2871DE6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"https://m.edsoo.ru/83530c06"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06</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"https://m.edsoo.ru/83530d78"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78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"https://m.edsoo.ru/83530e9a"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"https://m.edsoo.ru/83530166"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/83530166</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"https://m.edsoo.ru/8353b660"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660</w:t>
            </w:r>
            <w:r>
              <w:rPr>
                <w:rFonts w:ascii="Times New Roman" w:hAnsi="Times New Roman" w:eastAsia="Calibri" w:cs="Times New Roman"/>
                <w:color w:val="0000FF"/>
                <w:u w:val="single"/>
              </w:rPr>
              <w:fldChar w:fldCharType="end"/>
            </w:r>
          </w:p>
        </w:tc>
      </w:tr>
      <w:tr w14:paraId="36634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D3A23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47</w:t>
            </w:r>
          </w:p>
        </w:tc>
        <w:tc>
          <w:tcPr>
            <w:tcW w:w="4019" w:type="dxa"/>
            <w:tcMar>
              <w:top w:w="50" w:type="dxa"/>
              <w:left w:w="100" w:type="dxa"/>
            </w:tcMar>
            <w:vAlign w:val="center"/>
          </w:tcPr>
          <w:p w14:paraId="51C8712C">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(использование интернета)</w:t>
            </w:r>
          </w:p>
        </w:tc>
        <w:tc>
          <w:tcPr>
            <w:tcW w:w="722" w:type="dxa"/>
            <w:tcMar>
              <w:top w:w="50" w:type="dxa"/>
              <w:left w:w="100" w:type="dxa"/>
            </w:tcMar>
            <w:vAlign w:val="center"/>
          </w:tcPr>
          <w:p w14:paraId="4F5690F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7F6223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F9C026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233E832">
            <w:pPr>
              <w:spacing w:after="0" w:line="240" w:lineRule="auto"/>
              <w:ind w:left="135"/>
              <w:rPr>
                <w:rFonts w:ascii="Calibri" w:hAnsi="Calibri" w:eastAsia="Calibri" w:cs="Times New Roman"/>
              </w:rPr>
            </w:pPr>
            <w:r>
              <w:rPr>
                <w:rFonts w:ascii="Calibri" w:hAnsi="Calibri" w:eastAsia="Calibri" w:cs="Times New Roman"/>
              </w:rPr>
              <w:t>28.12</w:t>
            </w:r>
          </w:p>
        </w:tc>
        <w:tc>
          <w:tcPr>
            <w:tcW w:w="1850" w:type="dxa"/>
            <w:tcMar>
              <w:top w:w="50" w:type="dxa"/>
              <w:left w:w="100" w:type="dxa"/>
            </w:tcMar>
            <w:vAlign w:val="center"/>
          </w:tcPr>
          <w:p w14:paraId="0CC7C41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"https://m.edsoo.ru/835304e0"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/835304</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"https://m.edsoo.ru/8353ae68"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ae</w:t>
            </w:r>
            <w:r>
              <w:rPr>
                <w:rFonts w:ascii="Times New Roman" w:hAnsi="Times New Roman" w:eastAsia="Calibri" w:cs="Times New Roman"/>
                <w:color w:val="0000FF"/>
                <w:u w:val="single"/>
              </w:rPr>
              <w:t>68</w:t>
            </w:r>
            <w:r>
              <w:rPr>
                <w:rFonts w:ascii="Times New Roman" w:hAnsi="Times New Roman" w:eastAsia="Calibri" w:cs="Times New Roman"/>
                <w:color w:val="0000FF"/>
                <w:u w:val="single"/>
              </w:rPr>
              <w:fldChar w:fldCharType="end"/>
            </w:r>
          </w:p>
        </w:tc>
      </w:tr>
      <w:tr w14:paraId="1BB85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1D025B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48</w:t>
            </w:r>
          </w:p>
        </w:tc>
        <w:tc>
          <w:tcPr>
            <w:tcW w:w="4019" w:type="dxa"/>
            <w:tcMar>
              <w:top w:w="50" w:type="dxa"/>
              <w:left w:w="100" w:type="dxa"/>
            </w:tcMar>
            <w:vAlign w:val="center"/>
          </w:tcPr>
          <w:p w14:paraId="0D0E5AAD">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(онлайн-обучение)</w:t>
            </w:r>
          </w:p>
        </w:tc>
        <w:tc>
          <w:tcPr>
            <w:tcW w:w="722" w:type="dxa"/>
            <w:tcMar>
              <w:top w:w="50" w:type="dxa"/>
              <w:left w:w="100" w:type="dxa"/>
            </w:tcMar>
            <w:vAlign w:val="center"/>
          </w:tcPr>
          <w:p w14:paraId="4443484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13F8A6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AC8393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BF59800">
            <w:pPr>
              <w:spacing w:after="0" w:line="240" w:lineRule="auto"/>
              <w:ind w:left="135"/>
              <w:rPr>
                <w:rFonts w:ascii="Calibri" w:hAnsi="Calibri" w:eastAsia="Calibri" w:cs="Times New Roman"/>
              </w:rPr>
            </w:pPr>
            <w:r>
              <w:rPr>
                <w:rFonts w:ascii="Calibri" w:hAnsi="Calibri" w:eastAsia="Calibri" w:cs="Times New Roman"/>
              </w:rPr>
              <w:t>29.12</w:t>
            </w:r>
          </w:p>
        </w:tc>
        <w:tc>
          <w:tcPr>
            <w:tcW w:w="1850" w:type="dxa"/>
            <w:tcMar>
              <w:top w:w="50" w:type="dxa"/>
              <w:left w:w="100" w:type="dxa"/>
            </w:tcMar>
            <w:vAlign w:val="center"/>
          </w:tcPr>
          <w:p w14:paraId="776D5F7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"https://m.edsoo.ru/8353ebc6"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ebc</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2F036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D80F1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49</w:t>
            </w:r>
          </w:p>
        </w:tc>
        <w:tc>
          <w:tcPr>
            <w:tcW w:w="4019" w:type="dxa"/>
            <w:tcMar>
              <w:top w:w="50" w:type="dxa"/>
              <w:left w:w="100" w:type="dxa"/>
            </w:tcMar>
            <w:vAlign w:val="center"/>
          </w:tcPr>
          <w:p w14:paraId="171633A9">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Школа, школьная жизнь (экзамены)</w:t>
            </w:r>
          </w:p>
        </w:tc>
        <w:tc>
          <w:tcPr>
            <w:tcW w:w="722" w:type="dxa"/>
            <w:tcMar>
              <w:top w:w="50" w:type="dxa"/>
              <w:left w:w="100" w:type="dxa"/>
            </w:tcMar>
            <w:vAlign w:val="center"/>
          </w:tcPr>
          <w:p w14:paraId="65C4FB4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51CE55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4A9E11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3C1B0A6">
            <w:pPr>
              <w:spacing w:after="0" w:line="240" w:lineRule="auto"/>
              <w:ind w:left="135"/>
              <w:rPr>
                <w:rFonts w:ascii="Calibri" w:hAnsi="Calibri" w:eastAsia="Calibri" w:cs="Times New Roman"/>
              </w:rPr>
            </w:pPr>
            <w:r>
              <w:rPr>
                <w:rFonts w:ascii="Calibri" w:hAnsi="Calibri" w:eastAsia="Calibri" w:cs="Times New Roman"/>
              </w:rPr>
              <w:t>11.01</w:t>
            </w:r>
          </w:p>
        </w:tc>
        <w:tc>
          <w:tcPr>
            <w:tcW w:w="1850" w:type="dxa"/>
            <w:tcMar>
              <w:top w:w="50" w:type="dxa"/>
              <w:left w:w="100" w:type="dxa"/>
            </w:tcMar>
            <w:vAlign w:val="center"/>
          </w:tcPr>
          <w:p w14:paraId="22B69825">
            <w:pPr>
              <w:spacing w:after="0" w:line="240" w:lineRule="auto"/>
              <w:ind w:left="135"/>
              <w:rPr>
                <w:rFonts w:ascii="Calibri" w:hAnsi="Calibri" w:eastAsia="Calibri" w:cs="Times New Roman"/>
                <w:lang w:val="en-US"/>
              </w:rPr>
            </w:pPr>
          </w:p>
        </w:tc>
      </w:tr>
      <w:tr w14:paraId="23FA7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9D3CA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50</w:t>
            </w:r>
          </w:p>
        </w:tc>
        <w:tc>
          <w:tcPr>
            <w:tcW w:w="4019" w:type="dxa"/>
            <w:tcMar>
              <w:top w:w="50" w:type="dxa"/>
              <w:left w:w="100" w:type="dxa"/>
            </w:tcMar>
            <w:vAlign w:val="center"/>
          </w:tcPr>
          <w:p w14:paraId="321B09A1">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Школа, школьная жизнь (проект)</w:t>
            </w:r>
          </w:p>
        </w:tc>
        <w:tc>
          <w:tcPr>
            <w:tcW w:w="722" w:type="dxa"/>
            <w:tcMar>
              <w:top w:w="50" w:type="dxa"/>
              <w:left w:w="100" w:type="dxa"/>
            </w:tcMar>
            <w:vAlign w:val="center"/>
          </w:tcPr>
          <w:p w14:paraId="491CDA6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E5236C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422935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B8A0390">
            <w:pPr>
              <w:spacing w:after="0" w:line="240" w:lineRule="auto"/>
              <w:ind w:left="135"/>
              <w:rPr>
                <w:rFonts w:ascii="Calibri" w:hAnsi="Calibri" w:eastAsia="Calibri" w:cs="Times New Roman"/>
              </w:rPr>
            </w:pPr>
            <w:r>
              <w:rPr>
                <w:rFonts w:ascii="Calibri" w:hAnsi="Calibri" w:eastAsia="Calibri" w:cs="Times New Roman"/>
              </w:rPr>
              <w:t>12.01</w:t>
            </w:r>
          </w:p>
        </w:tc>
        <w:tc>
          <w:tcPr>
            <w:tcW w:w="1850" w:type="dxa"/>
            <w:tcMar>
              <w:top w:w="50" w:type="dxa"/>
              <w:left w:w="100" w:type="dxa"/>
            </w:tcMar>
            <w:vAlign w:val="center"/>
          </w:tcPr>
          <w:p w14:paraId="5DC81CD2">
            <w:pPr>
              <w:spacing w:after="0" w:line="240" w:lineRule="auto"/>
              <w:ind w:left="135"/>
              <w:rPr>
                <w:rFonts w:ascii="Calibri" w:hAnsi="Calibri" w:eastAsia="Calibri" w:cs="Times New Roman"/>
                <w:lang w:val="en-US"/>
              </w:rPr>
            </w:pPr>
          </w:p>
        </w:tc>
      </w:tr>
      <w:tr w14:paraId="62909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62B5FD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51</w:t>
            </w:r>
          </w:p>
        </w:tc>
        <w:tc>
          <w:tcPr>
            <w:tcW w:w="4019" w:type="dxa"/>
            <w:tcMar>
              <w:top w:w="50" w:type="dxa"/>
              <w:left w:w="100" w:type="dxa"/>
            </w:tcMar>
            <w:vAlign w:val="center"/>
          </w:tcPr>
          <w:p w14:paraId="1ABE9319">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"Школа, школьная жизнь, школьная форма, изучаемые предметы и отношение к ним. </w:t>
            </w:r>
            <w:r>
              <w:rPr>
                <w:rFonts w:ascii="Times New Roman" w:hAnsi="Times New Roman" w:eastAsia="Calibri" w:cs="Times New Roman"/>
                <w:color w:val="000000"/>
                <w:lang w:val="en-US"/>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0242E7E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6E40FC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6DFD92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12D0D67">
            <w:pPr>
              <w:spacing w:after="0" w:line="240" w:lineRule="auto"/>
              <w:ind w:left="135"/>
              <w:rPr>
                <w:rFonts w:ascii="Calibri" w:hAnsi="Calibri" w:eastAsia="Calibri" w:cs="Times New Roman"/>
              </w:rPr>
            </w:pPr>
            <w:r>
              <w:rPr>
                <w:rFonts w:ascii="Calibri" w:hAnsi="Calibri" w:eastAsia="Calibri" w:cs="Times New Roman"/>
              </w:rPr>
              <w:t>13.01</w:t>
            </w:r>
          </w:p>
        </w:tc>
        <w:tc>
          <w:tcPr>
            <w:tcW w:w="1850" w:type="dxa"/>
            <w:tcMar>
              <w:top w:w="50" w:type="dxa"/>
              <w:left w:w="100" w:type="dxa"/>
            </w:tcMar>
            <w:vAlign w:val="center"/>
          </w:tcPr>
          <w:p w14:paraId="5AFC73C3">
            <w:pPr>
              <w:spacing w:after="0" w:line="240" w:lineRule="auto"/>
              <w:ind w:left="135"/>
              <w:rPr>
                <w:rFonts w:ascii="Calibri" w:hAnsi="Calibri" w:eastAsia="Calibri" w:cs="Times New Roman"/>
                <w:lang w:val="en-US"/>
              </w:rPr>
            </w:pPr>
          </w:p>
        </w:tc>
      </w:tr>
      <w:tr w14:paraId="5699A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87A08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52</w:t>
            </w:r>
          </w:p>
        </w:tc>
        <w:tc>
          <w:tcPr>
            <w:tcW w:w="4019" w:type="dxa"/>
            <w:tcMar>
              <w:top w:w="50" w:type="dxa"/>
              <w:left w:w="100" w:type="dxa"/>
            </w:tcMar>
            <w:vAlign w:val="center"/>
          </w:tcPr>
          <w:p w14:paraId="7E2B8FD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"Школа, школьная жизнь, школьная форма, изучаемые предметы и отношение к ним. </w:t>
            </w:r>
            <w:r>
              <w:rPr>
                <w:rFonts w:ascii="Times New Roman" w:hAnsi="Times New Roman" w:eastAsia="Calibri" w:cs="Times New Roman"/>
                <w:color w:val="000000"/>
                <w:lang w:val="en-US"/>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5DE8A4A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99A64E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46078F9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FBDC57F">
            <w:pPr>
              <w:spacing w:after="0" w:line="240" w:lineRule="auto"/>
              <w:ind w:left="135"/>
              <w:rPr>
                <w:rFonts w:ascii="Calibri" w:hAnsi="Calibri" w:eastAsia="Calibri" w:cs="Times New Roman"/>
              </w:rPr>
            </w:pPr>
            <w:r>
              <w:rPr>
                <w:rFonts w:ascii="Calibri" w:hAnsi="Calibri" w:eastAsia="Calibri" w:cs="Times New Roman"/>
              </w:rPr>
              <w:t>18.01</w:t>
            </w:r>
          </w:p>
        </w:tc>
        <w:tc>
          <w:tcPr>
            <w:tcW w:w="1850" w:type="dxa"/>
            <w:tcMar>
              <w:top w:w="50" w:type="dxa"/>
              <w:left w:w="100" w:type="dxa"/>
            </w:tcMar>
            <w:vAlign w:val="center"/>
          </w:tcPr>
          <w:p w14:paraId="2ED5C1A1">
            <w:pPr>
              <w:spacing w:after="0" w:line="240" w:lineRule="auto"/>
              <w:ind w:left="135"/>
              <w:rPr>
                <w:rFonts w:ascii="Calibri" w:hAnsi="Calibri" w:eastAsia="Calibri" w:cs="Times New Roman"/>
                <w:lang w:val="en-US"/>
              </w:rPr>
            </w:pPr>
          </w:p>
        </w:tc>
      </w:tr>
      <w:tr w14:paraId="6B339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63403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53</w:t>
            </w:r>
          </w:p>
        </w:tc>
        <w:tc>
          <w:tcPr>
            <w:tcW w:w="4019" w:type="dxa"/>
            <w:tcMar>
              <w:top w:w="50" w:type="dxa"/>
              <w:left w:w="100" w:type="dxa"/>
            </w:tcMar>
            <w:vAlign w:val="center"/>
          </w:tcPr>
          <w:p w14:paraId="409591E2">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38D641C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EFA12B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AA2372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E22B7D9">
            <w:pPr>
              <w:spacing w:after="0" w:line="240" w:lineRule="auto"/>
              <w:ind w:left="135"/>
              <w:rPr>
                <w:rFonts w:ascii="Calibri" w:hAnsi="Calibri" w:eastAsia="Calibri" w:cs="Times New Roman"/>
              </w:rPr>
            </w:pPr>
            <w:r>
              <w:rPr>
                <w:rFonts w:ascii="Calibri" w:hAnsi="Calibri" w:eastAsia="Calibri" w:cs="Times New Roman"/>
              </w:rPr>
              <w:t>19.01</w:t>
            </w:r>
          </w:p>
        </w:tc>
        <w:tc>
          <w:tcPr>
            <w:tcW w:w="1850" w:type="dxa"/>
            <w:tcMar>
              <w:top w:w="50" w:type="dxa"/>
              <w:left w:w="100" w:type="dxa"/>
            </w:tcMar>
            <w:vAlign w:val="center"/>
          </w:tcPr>
          <w:p w14:paraId="62B0F18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"https://m.edsoo.ru/8353204c"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/8353204</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74B2B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AD6EC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54</w:t>
            </w:r>
          </w:p>
        </w:tc>
        <w:tc>
          <w:tcPr>
            <w:tcW w:w="4019" w:type="dxa"/>
            <w:tcMar>
              <w:top w:w="50" w:type="dxa"/>
              <w:left w:w="100" w:type="dxa"/>
            </w:tcMar>
            <w:vAlign w:val="center"/>
          </w:tcPr>
          <w:p w14:paraId="10B3E177">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4CE6A5F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EA51A5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B99337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19830EF">
            <w:pPr>
              <w:spacing w:after="0" w:line="240" w:lineRule="auto"/>
              <w:ind w:left="135"/>
              <w:rPr>
                <w:rFonts w:ascii="Calibri" w:hAnsi="Calibri" w:eastAsia="Calibri" w:cs="Times New Roman"/>
              </w:rPr>
            </w:pPr>
            <w:r>
              <w:rPr>
                <w:rFonts w:ascii="Calibri" w:hAnsi="Calibri" w:eastAsia="Calibri" w:cs="Times New Roman"/>
              </w:rPr>
              <w:t>20.01</w:t>
            </w:r>
          </w:p>
        </w:tc>
        <w:tc>
          <w:tcPr>
            <w:tcW w:w="1850" w:type="dxa"/>
            <w:tcMar>
              <w:top w:w="50" w:type="dxa"/>
              <w:left w:w="100" w:type="dxa"/>
            </w:tcMar>
            <w:vAlign w:val="center"/>
          </w:tcPr>
          <w:p w14:paraId="2F78059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"https://m.edsoo.ru/8353e2fc"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2</w:t>
            </w:r>
            <w:r>
              <w:rPr>
                <w:rFonts w:ascii="Times New Roman" w:hAnsi="Times New Roman" w:eastAsia="Calibri" w:cs="Times New Roman"/>
                <w:color w:val="0000FF"/>
                <w:u w:val="single"/>
                <w:lang w:val="en-US"/>
              </w:rPr>
              <w:t>fc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"https://m.edsoo.ru/8353e086"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086</w:t>
            </w:r>
            <w:r>
              <w:rPr>
                <w:rFonts w:ascii="Times New Roman" w:hAnsi="Times New Roman" w:eastAsia="Calibri" w:cs="Times New Roman"/>
                <w:color w:val="0000FF"/>
                <w:u w:val="single"/>
              </w:rPr>
              <w:fldChar w:fldCharType="end"/>
            </w:r>
          </w:p>
        </w:tc>
      </w:tr>
      <w:tr w14:paraId="0BF46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88DA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55</w:t>
            </w:r>
          </w:p>
        </w:tc>
        <w:tc>
          <w:tcPr>
            <w:tcW w:w="4019" w:type="dxa"/>
            <w:tcMar>
              <w:top w:w="50" w:type="dxa"/>
              <w:left w:w="100" w:type="dxa"/>
            </w:tcMar>
            <w:vAlign w:val="center"/>
          </w:tcPr>
          <w:p w14:paraId="312B0122">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5635A8C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83A5CC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DB696A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B45F5D4">
            <w:pPr>
              <w:spacing w:after="0" w:line="240" w:lineRule="auto"/>
              <w:ind w:left="135"/>
              <w:rPr>
                <w:rFonts w:ascii="Calibri" w:hAnsi="Calibri" w:eastAsia="Calibri" w:cs="Times New Roman"/>
              </w:rPr>
            </w:pPr>
            <w:r>
              <w:rPr>
                <w:rFonts w:ascii="Calibri" w:hAnsi="Calibri" w:eastAsia="Calibri" w:cs="Times New Roman"/>
              </w:rPr>
              <w:t>25.01</w:t>
            </w:r>
          </w:p>
        </w:tc>
        <w:tc>
          <w:tcPr>
            <w:tcW w:w="1850" w:type="dxa"/>
            <w:tcMar>
              <w:top w:w="50" w:type="dxa"/>
              <w:left w:w="100" w:type="dxa"/>
            </w:tcMar>
            <w:vAlign w:val="center"/>
          </w:tcPr>
          <w:p w14:paraId="3CA1FCD1">
            <w:pPr>
              <w:spacing w:after="0" w:line="240" w:lineRule="auto"/>
              <w:ind w:left="135"/>
              <w:rPr>
                <w:rFonts w:ascii="Calibri" w:hAnsi="Calibri" w:eastAsia="Calibri" w:cs="Times New Roman"/>
                <w:lang w:val="en-US"/>
              </w:rPr>
            </w:pPr>
          </w:p>
        </w:tc>
      </w:tr>
      <w:tr w14:paraId="30E96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C15F7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56</w:t>
            </w:r>
          </w:p>
        </w:tc>
        <w:tc>
          <w:tcPr>
            <w:tcW w:w="4019" w:type="dxa"/>
            <w:tcMar>
              <w:top w:w="50" w:type="dxa"/>
              <w:left w:w="100" w:type="dxa"/>
            </w:tcMar>
            <w:vAlign w:val="center"/>
          </w:tcPr>
          <w:p w14:paraId="7F97D809">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7B932AB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01661F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6AC897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E1639B4">
            <w:pPr>
              <w:spacing w:after="0" w:line="240" w:lineRule="auto"/>
              <w:ind w:left="135"/>
              <w:rPr>
                <w:rFonts w:ascii="Calibri" w:hAnsi="Calibri" w:eastAsia="Calibri" w:cs="Times New Roman"/>
              </w:rPr>
            </w:pPr>
            <w:r>
              <w:rPr>
                <w:rFonts w:ascii="Calibri" w:hAnsi="Calibri" w:eastAsia="Calibri" w:cs="Times New Roman"/>
              </w:rPr>
              <w:t>26.01</w:t>
            </w:r>
          </w:p>
        </w:tc>
        <w:tc>
          <w:tcPr>
            <w:tcW w:w="1850" w:type="dxa"/>
            <w:tcMar>
              <w:top w:w="50" w:type="dxa"/>
              <w:left w:w="100" w:type="dxa"/>
            </w:tcMar>
            <w:vAlign w:val="center"/>
          </w:tcPr>
          <w:p w14:paraId="6CE3DF0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"https://m.edsoo.ru/8353e1c6"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78EA7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918C3D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57</w:t>
            </w:r>
          </w:p>
        </w:tc>
        <w:tc>
          <w:tcPr>
            <w:tcW w:w="4019" w:type="dxa"/>
            <w:tcMar>
              <w:top w:w="50" w:type="dxa"/>
              <w:left w:w="100" w:type="dxa"/>
            </w:tcMar>
            <w:vAlign w:val="center"/>
          </w:tcPr>
          <w:p w14:paraId="69FAA8EF">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4025F38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64C021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77ABE6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C74EF5E">
            <w:pPr>
              <w:spacing w:after="0" w:line="240" w:lineRule="auto"/>
              <w:ind w:left="135"/>
              <w:rPr>
                <w:rFonts w:ascii="Calibri" w:hAnsi="Calibri" w:eastAsia="Calibri" w:cs="Times New Roman"/>
              </w:rPr>
            </w:pPr>
            <w:r>
              <w:rPr>
                <w:rFonts w:ascii="Calibri" w:hAnsi="Calibri" w:eastAsia="Calibri" w:cs="Times New Roman"/>
              </w:rPr>
              <w:t>27.01</w:t>
            </w:r>
          </w:p>
        </w:tc>
        <w:tc>
          <w:tcPr>
            <w:tcW w:w="1850" w:type="dxa"/>
            <w:tcMar>
              <w:top w:w="50" w:type="dxa"/>
              <w:left w:w="100" w:type="dxa"/>
            </w:tcMar>
            <w:vAlign w:val="center"/>
          </w:tcPr>
          <w:p w14:paraId="74F7429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"https://m.edsoo.ru/8353e54a"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54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39966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8FDE6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58</w:t>
            </w:r>
          </w:p>
        </w:tc>
        <w:tc>
          <w:tcPr>
            <w:tcW w:w="4019" w:type="dxa"/>
            <w:tcMar>
              <w:top w:w="50" w:type="dxa"/>
              <w:left w:w="100" w:type="dxa"/>
            </w:tcMar>
            <w:vAlign w:val="center"/>
          </w:tcPr>
          <w:p w14:paraId="53BC0952">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26F0A8E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407F42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1D7D85D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E9135C1">
            <w:pPr>
              <w:spacing w:after="0" w:line="240" w:lineRule="auto"/>
              <w:ind w:left="135"/>
              <w:rPr>
                <w:rFonts w:ascii="Calibri" w:hAnsi="Calibri" w:eastAsia="Calibri" w:cs="Times New Roman"/>
              </w:rPr>
            </w:pPr>
            <w:r>
              <w:rPr>
                <w:rFonts w:ascii="Calibri" w:hAnsi="Calibri" w:eastAsia="Calibri" w:cs="Times New Roman"/>
              </w:rPr>
              <w:t>1.02</w:t>
            </w:r>
          </w:p>
        </w:tc>
        <w:tc>
          <w:tcPr>
            <w:tcW w:w="1850" w:type="dxa"/>
            <w:tcMar>
              <w:top w:w="50" w:type="dxa"/>
              <w:left w:w="100" w:type="dxa"/>
            </w:tcMar>
            <w:vAlign w:val="center"/>
          </w:tcPr>
          <w:p w14:paraId="32D30A8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"https://m.edsoo.ru/8353e54a"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54</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43EEC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24386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59</w:t>
            </w:r>
          </w:p>
        </w:tc>
        <w:tc>
          <w:tcPr>
            <w:tcW w:w="4019" w:type="dxa"/>
            <w:tcMar>
              <w:top w:w="50" w:type="dxa"/>
              <w:left w:w="100" w:type="dxa"/>
            </w:tcMar>
            <w:vAlign w:val="center"/>
          </w:tcPr>
          <w:p w14:paraId="66F55808">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Проблемы экологии (перерабатываемые материалы)</w:t>
            </w:r>
          </w:p>
        </w:tc>
        <w:tc>
          <w:tcPr>
            <w:tcW w:w="722" w:type="dxa"/>
            <w:tcMar>
              <w:top w:w="50" w:type="dxa"/>
              <w:left w:w="100" w:type="dxa"/>
            </w:tcMar>
            <w:vAlign w:val="center"/>
          </w:tcPr>
          <w:p w14:paraId="02BC3B2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60CA3BC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B391A4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683841C">
            <w:pPr>
              <w:spacing w:after="0" w:line="240" w:lineRule="auto"/>
              <w:ind w:left="135"/>
              <w:rPr>
                <w:rFonts w:ascii="Calibri" w:hAnsi="Calibri" w:eastAsia="Calibri" w:cs="Times New Roman"/>
              </w:rPr>
            </w:pPr>
            <w:r>
              <w:rPr>
                <w:rFonts w:ascii="Calibri" w:hAnsi="Calibri" w:eastAsia="Calibri" w:cs="Times New Roman"/>
              </w:rPr>
              <w:t>2.02</w:t>
            </w:r>
          </w:p>
        </w:tc>
        <w:tc>
          <w:tcPr>
            <w:tcW w:w="1850" w:type="dxa"/>
            <w:tcMar>
              <w:top w:w="50" w:type="dxa"/>
              <w:left w:w="100" w:type="dxa"/>
            </w:tcMar>
            <w:vAlign w:val="center"/>
          </w:tcPr>
          <w:p w14:paraId="2BA19753">
            <w:pPr>
              <w:spacing w:after="0" w:line="240" w:lineRule="auto"/>
              <w:ind w:left="135"/>
              <w:rPr>
                <w:rFonts w:ascii="Calibri" w:hAnsi="Calibri" w:eastAsia="Calibri" w:cs="Times New Roman"/>
                <w:lang w:val="en-US"/>
              </w:rPr>
            </w:pPr>
          </w:p>
        </w:tc>
      </w:tr>
      <w:tr w14:paraId="60B73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19BEC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60</w:t>
            </w:r>
          </w:p>
        </w:tc>
        <w:tc>
          <w:tcPr>
            <w:tcW w:w="4019" w:type="dxa"/>
            <w:tcMar>
              <w:top w:w="50" w:type="dxa"/>
              <w:left w:w="100" w:type="dxa"/>
            </w:tcMar>
            <w:vAlign w:val="center"/>
          </w:tcPr>
          <w:p w14:paraId="2D81CBF4">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Проблемы экологии (экологичные материалы)</w:t>
            </w:r>
          </w:p>
        </w:tc>
        <w:tc>
          <w:tcPr>
            <w:tcW w:w="722" w:type="dxa"/>
            <w:tcMar>
              <w:top w:w="50" w:type="dxa"/>
              <w:left w:w="100" w:type="dxa"/>
            </w:tcMar>
            <w:vAlign w:val="center"/>
          </w:tcPr>
          <w:p w14:paraId="0CCFAF4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989988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8E3196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5D744E9">
            <w:pPr>
              <w:spacing w:after="0" w:line="240" w:lineRule="auto"/>
              <w:ind w:left="135"/>
              <w:rPr>
                <w:rFonts w:ascii="Calibri" w:hAnsi="Calibri" w:eastAsia="Calibri" w:cs="Times New Roman"/>
              </w:rPr>
            </w:pPr>
            <w:r>
              <w:rPr>
                <w:rFonts w:ascii="Calibri" w:hAnsi="Calibri" w:eastAsia="Calibri" w:cs="Times New Roman"/>
              </w:rPr>
              <w:t>3.02</w:t>
            </w:r>
          </w:p>
        </w:tc>
        <w:tc>
          <w:tcPr>
            <w:tcW w:w="1850" w:type="dxa"/>
            <w:tcMar>
              <w:top w:w="50" w:type="dxa"/>
              <w:left w:w="100" w:type="dxa"/>
            </w:tcMar>
            <w:vAlign w:val="center"/>
          </w:tcPr>
          <w:p w14:paraId="49CE947A">
            <w:pPr>
              <w:spacing w:after="0" w:line="240" w:lineRule="auto"/>
              <w:ind w:left="135"/>
              <w:rPr>
                <w:rFonts w:ascii="Calibri" w:hAnsi="Calibri" w:eastAsia="Calibri" w:cs="Times New Roman"/>
                <w:lang w:val="en-US"/>
              </w:rPr>
            </w:pPr>
          </w:p>
        </w:tc>
      </w:tr>
      <w:tr w14:paraId="3DED3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8D82A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61</w:t>
            </w:r>
          </w:p>
        </w:tc>
        <w:tc>
          <w:tcPr>
            <w:tcW w:w="4019" w:type="dxa"/>
            <w:tcMar>
              <w:top w:w="50" w:type="dxa"/>
              <w:left w:w="100" w:type="dxa"/>
            </w:tcMar>
            <w:vAlign w:val="center"/>
          </w:tcPr>
          <w:p w14:paraId="23C4DD6A">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Стихийные бедствия (виды природных катастроф)</w:t>
            </w:r>
          </w:p>
        </w:tc>
        <w:tc>
          <w:tcPr>
            <w:tcW w:w="722" w:type="dxa"/>
            <w:tcMar>
              <w:top w:w="50" w:type="dxa"/>
              <w:left w:w="100" w:type="dxa"/>
            </w:tcMar>
            <w:vAlign w:val="center"/>
          </w:tcPr>
          <w:p w14:paraId="0344915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A93218F">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02FD1D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E05EFC0">
            <w:pPr>
              <w:spacing w:after="0" w:line="240" w:lineRule="auto"/>
              <w:ind w:left="135"/>
              <w:rPr>
                <w:rFonts w:ascii="Calibri" w:hAnsi="Calibri" w:eastAsia="Calibri" w:cs="Times New Roman"/>
              </w:rPr>
            </w:pPr>
            <w:r>
              <w:rPr>
                <w:rFonts w:ascii="Calibri" w:hAnsi="Calibri" w:eastAsia="Calibri" w:cs="Times New Roman"/>
              </w:rPr>
              <w:t>8.02</w:t>
            </w:r>
          </w:p>
        </w:tc>
        <w:tc>
          <w:tcPr>
            <w:tcW w:w="1850" w:type="dxa"/>
            <w:tcMar>
              <w:top w:w="50" w:type="dxa"/>
              <w:left w:w="100" w:type="dxa"/>
            </w:tcMar>
            <w:vAlign w:val="center"/>
          </w:tcPr>
          <w:p w14:paraId="73986251">
            <w:pPr>
              <w:spacing w:after="0" w:line="240" w:lineRule="auto"/>
              <w:ind w:left="135"/>
              <w:rPr>
                <w:rFonts w:ascii="Calibri" w:hAnsi="Calibri" w:eastAsia="Calibri" w:cs="Times New Roman"/>
                <w:lang w:val="en-US"/>
              </w:rPr>
            </w:pPr>
          </w:p>
        </w:tc>
      </w:tr>
      <w:tr w14:paraId="1A15E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E648F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62</w:t>
            </w:r>
          </w:p>
        </w:tc>
        <w:tc>
          <w:tcPr>
            <w:tcW w:w="4019" w:type="dxa"/>
            <w:tcMar>
              <w:top w:w="50" w:type="dxa"/>
              <w:left w:w="100" w:type="dxa"/>
            </w:tcMar>
            <w:vAlign w:val="center"/>
          </w:tcPr>
          <w:p w14:paraId="3561500F">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Стихийные бедствия (последствия природных катастроф)</w:t>
            </w:r>
          </w:p>
        </w:tc>
        <w:tc>
          <w:tcPr>
            <w:tcW w:w="722" w:type="dxa"/>
            <w:tcMar>
              <w:top w:w="50" w:type="dxa"/>
              <w:left w:w="100" w:type="dxa"/>
            </w:tcMar>
            <w:vAlign w:val="center"/>
          </w:tcPr>
          <w:p w14:paraId="5EC95C9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B8A5D7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F93232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3EEF4EC">
            <w:pPr>
              <w:spacing w:after="0" w:line="240" w:lineRule="auto"/>
              <w:ind w:left="135"/>
              <w:rPr>
                <w:rFonts w:ascii="Calibri" w:hAnsi="Calibri" w:eastAsia="Calibri" w:cs="Times New Roman"/>
              </w:rPr>
            </w:pPr>
            <w:r>
              <w:rPr>
                <w:rFonts w:ascii="Calibri" w:hAnsi="Calibri" w:eastAsia="Calibri" w:cs="Times New Roman"/>
              </w:rPr>
              <w:t>9.028.023.02</w:t>
            </w:r>
          </w:p>
        </w:tc>
        <w:tc>
          <w:tcPr>
            <w:tcW w:w="1850" w:type="dxa"/>
            <w:tcMar>
              <w:top w:w="50" w:type="dxa"/>
              <w:left w:w="100" w:type="dxa"/>
            </w:tcMar>
            <w:vAlign w:val="center"/>
          </w:tcPr>
          <w:p w14:paraId="743DE9BE">
            <w:pPr>
              <w:spacing w:after="0" w:line="240" w:lineRule="auto"/>
              <w:ind w:left="135"/>
              <w:rPr>
                <w:rFonts w:ascii="Calibri" w:hAnsi="Calibri" w:eastAsia="Calibri" w:cs="Times New Roman"/>
                <w:lang w:val="en-US"/>
              </w:rPr>
            </w:pPr>
          </w:p>
        </w:tc>
      </w:tr>
      <w:tr w14:paraId="56746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72187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63</w:t>
            </w:r>
          </w:p>
        </w:tc>
        <w:tc>
          <w:tcPr>
            <w:tcW w:w="4019" w:type="dxa"/>
            <w:tcMar>
              <w:top w:w="50" w:type="dxa"/>
              <w:left w:w="100" w:type="dxa"/>
            </w:tcMar>
            <w:vAlign w:val="center"/>
          </w:tcPr>
          <w:p w14:paraId="2D65462D">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Стихийные бедствия (причины возникновения)</w:t>
            </w:r>
          </w:p>
        </w:tc>
        <w:tc>
          <w:tcPr>
            <w:tcW w:w="722" w:type="dxa"/>
            <w:tcMar>
              <w:top w:w="50" w:type="dxa"/>
              <w:left w:w="100" w:type="dxa"/>
            </w:tcMar>
            <w:vAlign w:val="center"/>
          </w:tcPr>
          <w:p w14:paraId="7BA0D83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B5982F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1FB630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84D1FB8">
            <w:pPr>
              <w:spacing w:after="0" w:line="240" w:lineRule="auto"/>
              <w:ind w:left="135"/>
              <w:rPr>
                <w:rFonts w:ascii="Calibri" w:hAnsi="Calibri" w:eastAsia="Calibri" w:cs="Times New Roman"/>
              </w:rPr>
            </w:pPr>
            <w:r>
              <w:rPr>
                <w:rFonts w:ascii="Calibri" w:hAnsi="Calibri" w:eastAsia="Calibri" w:cs="Times New Roman"/>
              </w:rPr>
              <w:t>10.02</w:t>
            </w:r>
          </w:p>
        </w:tc>
        <w:tc>
          <w:tcPr>
            <w:tcW w:w="1850" w:type="dxa"/>
            <w:tcMar>
              <w:top w:w="50" w:type="dxa"/>
              <w:left w:w="100" w:type="dxa"/>
            </w:tcMar>
            <w:vAlign w:val="center"/>
          </w:tcPr>
          <w:p w14:paraId="42FC9E74">
            <w:pPr>
              <w:spacing w:after="0" w:line="240" w:lineRule="auto"/>
              <w:ind w:left="135"/>
              <w:rPr>
                <w:rFonts w:ascii="Calibri" w:hAnsi="Calibri" w:eastAsia="Calibri" w:cs="Times New Roman"/>
                <w:lang w:val="en-US"/>
              </w:rPr>
            </w:pPr>
          </w:p>
        </w:tc>
      </w:tr>
      <w:tr w14:paraId="0F4D9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CDC33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64</w:t>
            </w:r>
          </w:p>
        </w:tc>
        <w:tc>
          <w:tcPr>
            <w:tcW w:w="4019" w:type="dxa"/>
            <w:tcMar>
              <w:top w:w="50" w:type="dxa"/>
              <w:left w:w="100" w:type="dxa"/>
            </w:tcMar>
            <w:vAlign w:val="center"/>
          </w:tcPr>
          <w:p w14:paraId="3E8330A2">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(глобальные вызовы)</w:t>
            </w:r>
          </w:p>
        </w:tc>
        <w:tc>
          <w:tcPr>
            <w:tcW w:w="722" w:type="dxa"/>
            <w:tcMar>
              <w:top w:w="50" w:type="dxa"/>
              <w:left w:w="100" w:type="dxa"/>
            </w:tcMar>
            <w:vAlign w:val="center"/>
          </w:tcPr>
          <w:p w14:paraId="2C636C5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15426DA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B800A0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A692AEC">
            <w:pPr>
              <w:spacing w:after="0" w:line="240" w:lineRule="auto"/>
              <w:ind w:left="135"/>
              <w:rPr>
                <w:rFonts w:ascii="Calibri" w:hAnsi="Calibri" w:eastAsia="Calibri" w:cs="Times New Roman"/>
              </w:rPr>
            </w:pPr>
            <w:r>
              <w:rPr>
                <w:rFonts w:ascii="Calibri" w:hAnsi="Calibri" w:eastAsia="Calibri" w:cs="Times New Roman"/>
              </w:rPr>
              <w:t>15.02</w:t>
            </w:r>
          </w:p>
        </w:tc>
        <w:tc>
          <w:tcPr>
            <w:tcW w:w="1850" w:type="dxa"/>
            <w:tcMar>
              <w:top w:w="50" w:type="dxa"/>
              <w:left w:w="100" w:type="dxa"/>
            </w:tcMar>
            <w:vAlign w:val="center"/>
          </w:tcPr>
          <w:p w14:paraId="52053A7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"https://m.edsoo.ru/8353d500"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500</w:t>
            </w:r>
            <w:r>
              <w:rPr>
                <w:rFonts w:ascii="Times New Roman" w:hAnsi="Times New Roman" w:eastAsia="Calibri" w:cs="Times New Roman"/>
                <w:color w:val="0000FF"/>
                <w:u w:val="single"/>
              </w:rPr>
              <w:fldChar w:fldCharType="end"/>
            </w:r>
          </w:p>
        </w:tc>
      </w:tr>
      <w:tr w14:paraId="1A208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FCCCF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65</w:t>
            </w:r>
          </w:p>
        </w:tc>
        <w:tc>
          <w:tcPr>
            <w:tcW w:w="4019" w:type="dxa"/>
            <w:tcMar>
              <w:top w:w="50" w:type="dxa"/>
              <w:left w:w="100" w:type="dxa"/>
            </w:tcMar>
            <w:vAlign w:val="center"/>
          </w:tcPr>
          <w:p w14:paraId="6E74CEE6">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(климат, погода)</w:t>
            </w:r>
          </w:p>
        </w:tc>
        <w:tc>
          <w:tcPr>
            <w:tcW w:w="722" w:type="dxa"/>
            <w:tcMar>
              <w:top w:w="50" w:type="dxa"/>
              <w:left w:w="100" w:type="dxa"/>
            </w:tcMar>
            <w:vAlign w:val="center"/>
          </w:tcPr>
          <w:p w14:paraId="2D71150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694C262">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BFCFA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53B74B1">
            <w:pPr>
              <w:spacing w:after="0" w:line="240" w:lineRule="auto"/>
              <w:ind w:left="135"/>
              <w:rPr>
                <w:rFonts w:ascii="Calibri" w:hAnsi="Calibri" w:eastAsia="Calibri" w:cs="Times New Roman"/>
              </w:rPr>
            </w:pPr>
            <w:r>
              <w:rPr>
                <w:rFonts w:ascii="Calibri" w:hAnsi="Calibri" w:eastAsia="Calibri" w:cs="Times New Roman"/>
              </w:rPr>
              <w:t>16.02</w:t>
            </w:r>
          </w:p>
        </w:tc>
        <w:tc>
          <w:tcPr>
            <w:tcW w:w="1850" w:type="dxa"/>
            <w:tcMar>
              <w:top w:w="50" w:type="dxa"/>
              <w:left w:w="100" w:type="dxa"/>
            </w:tcMar>
            <w:vAlign w:val="center"/>
          </w:tcPr>
          <w:p w14:paraId="21F342F5">
            <w:pPr>
              <w:spacing w:after="0" w:line="240" w:lineRule="auto"/>
              <w:ind w:left="135"/>
              <w:rPr>
                <w:rFonts w:ascii="Calibri" w:hAnsi="Calibri" w:eastAsia="Calibri" w:cs="Times New Roman"/>
                <w:lang w:val="en-US"/>
              </w:rPr>
            </w:pPr>
          </w:p>
        </w:tc>
      </w:tr>
      <w:tr w14:paraId="1A42DF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C89D9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66</w:t>
            </w:r>
          </w:p>
        </w:tc>
        <w:tc>
          <w:tcPr>
            <w:tcW w:w="4019" w:type="dxa"/>
            <w:tcMar>
              <w:top w:w="50" w:type="dxa"/>
              <w:left w:w="100" w:type="dxa"/>
            </w:tcMar>
            <w:vAlign w:val="center"/>
          </w:tcPr>
          <w:p w14:paraId="6BF12C5F">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(флора и фауна)</w:t>
            </w:r>
          </w:p>
        </w:tc>
        <w:tc>
          <w:tcPr>
            <w:tcW w:w="722" w:type="dxa"/>
            <w:tcMar>
              <w:top w:w="50" w:type="dxa"/>
              <w:left w:w="100" w:type="dxa"/>
            </w:tcMar>
            <w:vAlign w:val="center"/>
          </w:tcPr>
          <w:p w14:paraId="6418632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37DEAE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D11A1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6A0E468">
            <w:pPr>
              <w:spacing w:after="0" w:line="240" w:lineRule="auto"/>
              <w:ind w:left="135"/>
              <w:rPr>
                <w:rFonts w:ascii="Calibri" w:hAnsi="Calibri" w:eastAsia="Calibri" w:cs="Times New Roman"/>
              </w:rPr>
            </w:pPr>
            <w:r>
              <w:rPr>
                <w:rFonts w:ascii="Calibri" w:hAnsi="Calibri" w:eastAsia="Calibri" w:cs="Times New Roman"/>
              </w:rPr>
              <w:t>17.02</w:t>
            </w:r>
          </w:p>
        </w:tc>
        <w:tc>
          <w:tcPr>
            <w:tcW w:w="1850" w:type="dxa"/>
            <w:tcMar>
              <w:top w:w="50" w:type="dxa"/>
              <w:left w:w="100" w:type="dxa"/>
            </w:tcMar>
            <w:vAlign w:val="center"/>
          </w:tcPr>
          <w:p w14:paraId="345D749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"https://m.edsoo.ru/8353d258"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258</w:t>
            </w:r>
            <w:r>
              <w:rPr>
                <w:rFonts w:ascii="Times New Roman" w:hAnsi="Times New Roman" w:eastAsia="Calibri" w:cs="Times New Roman"/>
                <w:color w:val="0000FF"/>
                <w:u w:val="single"/>
              </w:rPr>
              <w:fldChar w:fldCharType="end"/>
            </w:r>
          </w:p>
        </w:tc>
      </w:tr>
      <w:tr w14:paraId="192D5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E0CFE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67</w:t>
            </w:r>
          </w:p>
        </w:tc>
        <w:tc>
          <w:tcPr>
            <w:tcW w:w="4019" w:type="dxa"/>
            <w:tcMar>
              <w:top w:w="50" w:type="dxa"/>
              <w:left w:w="100" w:type="dxa"/>
            </w:tcMar>
            <w:vAlign w:val="center"/>
          </w:tcPr>
          <w:p w14:paraId="32DE2B6F">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(природные памятники в опасности)</w:t>
            </w:r>
          </w:p>
        </w:tc>
        <w:tc>
          <w:tcPr>
            <w:tcW w:w="722" w:type="dxa"/>
            <w:tcMar>
              <w:top w:w="50" w:type="dxa"/>
              <w:left w:w="100" w:type="dxa"/>
            </w:tcMar>
            <w:vAlign w:val="center"/>
          </w:tcPr>
          <w:p w14:paraId="6B740AC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6286E6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225D69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764729B">
            <w:pPr>
              <w:spacing w:after="0" w:line="240" w:lineRule="auto"/>
              <w:ind w:left="135"/>
              <w:rPr>
                <w:rFonts w:ascii="Calibri" w:hAnsi="Calibri" w:eastAsia="Calibri" w:cs="Times New Roman"/>
              </w:rPr>
            </w:pPr>
            <w:r>
              <w:rPr>
                <w:rFonts w:ascii="Calibri" w:hAnsi="Calibri" w:eastAsia="Calibri" w:cs="Times New Roman"/>
              </w:rPr>
              <w:t>22.02</w:t>
            </w:r>
          </w:p>
        </w:tc>
        <w:tc>
          <w:tcPr>
            <w:tcW w:w="1850" w:type="dxa"/>
            <w:tcMar>
              <w:top w:w="50" w:type="dxa"/>
              <w:left w:w="100" w:type="dxa"/>
            </w:tcMar>
            <w:vAlign w:val="center"/>
          </w:tcPr>
          <w:p w14:paraId="485E585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"https://m.edsoo.ru/8353ced4"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ced</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31ABC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83B23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68</w:t>
            </w:r>
          </w:p>
        </w:tc>
        <w:tc>
          <w:tcPr>
            <w:tcW w:w="4019" w:type="dxa"/>
            <w:tcMar>
              <w:top w:w="50" w:type="dxa"/>
              <w:left w:w="100" w:type="dxa"/>
            </w:tcMar>
            <w:vAlign w:val="center"/>
          </w:tcPr>
          <w:p w14:paraId="658B666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(редкие животные)</w:t>
            </w:r>
          </w:p>
        </w:tc>
        <w:tc>
          <w:tcPr>
            <w:tcW w:w="722" w:type="dxa"/>
            <w:tcMar>
              <w:top w:w="50" w:type="dxa"/>
              <w:left w:w="100" w:type="dxa"/>
            </w:tcMar>
            <w:vAlign w:val="center"/>
          </w:tcPr>
          <w:p w14:paraId="58CA19A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F9AF30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0567F4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63A89F0">
            <w:pPr>
              <w:spacing w:after="0" w:line="240" w:lineRule="auto"/>
              <w:ind w:left="135"/>
              <w:rPr>
                <w:rFonts w:ascii="Calibri" w:hAnsi="Calibri" w:eastAsia="Calibri" w:cs="Times New Roman"/>
              </w:rPr>
            </w:pPr>
            <w:r>
              <w:rPr>
                <w:rFonts w:ascii="Calibri" w:hAnsi="Calibri" w:eastAsia="Calibri" w:cs="Times New Roman"/>
              </w:rPr>
              <w:t>24.02</w:t>
            </w:r>
          </w:p>
        </w:tc>
        <w:tc>
          <w:tcPr>
            <w:tcW w:w="1850" w:type="dxa"/>
            <w:tcMar>
              <w:top w:w="50" w:type="dxa"/>
              <w:left w:w="100" w:type="dxa"/>
            </w:tcMar>
            <w:vAlign w:val="center"/>
          </w:tcPr>
          <w:p w14:paraId="4D34DFDB">
            <w:pPr>
              <w:spacing w:after="0" w:line="240" w:lineRule="auto"/>
              <w:ind w:left="135"/>
              <w:rPr>
                <w:rFonts w:ascii="Calibri" w:hAnsi="Calibri" w:eastAsia="Calibri" w:cs="Times New Roman"/>
                <w:lang w:val="en-US"/>
              </w:rPr>
            </w:pPr>
          </w:p>
        </w:tc>
      </w:tr>
      <w:tr w14:paraId="718BD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42759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69</w:t>
            </w:r>
          </w:p>
        </w:tc>
        <w:tc>
          <w:tcPr>
            <w:tcW w:w="4019" w:type="dxa"/>
            <w:tcMar>
              <w:top w:w="50" w:type="dxa"/>
              <w:left w:w="100" w:type="dxa"/>
            </w:tcMar>
            <w:vAlign w:val="center"/>
          </w:tcPr>
          <w:p w14:paraId="2048FB38">
            <w:pPr>
              <w:spacing w:after="0" w:line="240" w:lineRule="auto"/>
              <w:ind w:left="135"/>
              <w:rPr>
                <w:rFonts w:ascii="Calibri" w:hAnsi="Calibri" w:eastAsia="Calibri" w:cs="Times New Roman"/>
              </w:rPr>
            </w:pPr>
            <w:r>
              <w:rPr>
                <w:rFonts w:ascii="Times New Roman" w:hAnsi="Times New Roman" w:eastAsia="Calibri" w:cs="Times New Roman"/>
                <w:color w:val="000000"/>
              </w:rPr>
              <w:t>Проблемы экологии (волонтерское экологическое движение)</w:t>
            </w:r>
          </w:p>
        </w:tc>
        <w:tc>
          <w:tcPr>
            <w:tcW w:w="722" w:type="dxa"/>
            <w:tcMar>
              <w:top w:w="50" w:type="dxa"/>
              <w:left w:w="100" w:type="dxa"/>
            </w:tcMar>
            <w:vAlign w:val="center"/>
          </w:tcPr>
          <w:p w14:paraId="61755EA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0339A9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4635B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8A501FB">
            <w:pPr>
              <w:spacing w:after="0" w:line="240" w:lineRule="auto"/>
              <w:ind w:left="135"/>
              <w:rPr>
                <w:rFonts w:ascii="Calibri" w:hAnsi="Calibri" w:eastAsia="Calibri" w:cs="Times New Roman"/>
              </w:rPr>
            </w:pPr>
            <w:r>
              <w:rPr>
                <w:rFonts w:ascii="Calibri" w:hAnsi="Calibri" w:eastAsia="Calibri" w:cs="Times New Roman"/>
              </w:rPr>
              <w:t>29.02</w:t>
            </w:r>
          </w:p>
        </w:tc>
        <w:tc>
          <w:tcPr>
            <w:tcW w:w="1850" w:type="dxa"/>
            <w:tcMar>
              <w:top w:w="50" w:type="dxa"/>
              <w:left w:w="100" w:type="dxa"/>
            </w:tcMar>
            <w:vAlign w:val="center"/>
          </w:tcPr>
          <w:p w14:paraId="0C469BD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"https://m.edsoo.ru/8353d6e0"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"https://m.edsoo.ru/8353d80c"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80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"https://m.edsoo.ru/8353d92e"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92</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"https://m.edsoo.ru/8353cd1c"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cd</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1A249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4BD1A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70</w:t>
            </w:r>
          </w:p>
        </w:tc>
        <w:tc>
          <w:tcPr>
            <w:tcW w:w="4019" w:type="dxa"/>
            <w:tcMar>
              <w:top w:w="50" w:type="dxa"/>
              <w:left w:w="100" w:type="dxa"/>
            </w:tcMar>
            <w:vAlign w:val="center"/>
          </w:tcPr>
          <w:p w14:paraId="311CFA14">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13CC168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7EE69DE">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24F24B5">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F23BB80">
            <w:pPr>
              <w:spacing w:after="0" w:line="240" w:lineRule="auto"/>
              <w:ind w:left="135"/>
              <w:rPr>
                <w:rFonts w:ascii="Calibri" w:hAnsi="Calibri" w:eastAsia="Calibri" w:cs="Times New Roman"/>
              </w:rPr>
            </w:pPr>
            <w:r>
              <w:rPr>
                <w:rFonts w:ascii="Calibri" w:hAnsi="Calibri" w:eastAsia="Calibri" w:cs="Times New Roman"/>
              </w:rPr>
              <w:t>1.03</w:t>
            </w:r>
          </w:p>
        </w:tc>
        <w:tc>
          <w:tcPr>
            <w:tcW w:w="1850" w:type="dxa"/>
            <w:tcMar>
              <w:top w:w="50" w:type="dxa"/>
              <w:left w:w="100" w:type="dxa"/>
            </w:tcMar>
            <w:vAlign w:val="center"/>
          </w:tcPr>
          <w:p w14:paraId="722287A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"https://m.edsoo.ru/8353d3b6"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3</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4CC4F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E9487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71</w:t>
            </w:r>
          </w:p>
        </w:tc>
        <w:tc>
          <w:tcPr>
            <w:tcW w:w="4019" w:type="dxa"/>
            <w:tcMar>
              <w:top w:w="50" w:type="dxa"/>
              <w:left w:w="100" w:type="dxa"/>
            </w:tcMar>
            <w:vAlign w:val="center"/>
          </w:tcPr>
          <w:p w14:paraId="1C616767">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37CB552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BB38CC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795760B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C6C01D7">
            <w:pPr>
              <w:spacing w:after="0" w:line="240" w:lineRule="auto"/>
              <w:ind w:left="135"/>
              <w:rPr>
                <w:rFonts w:ascii="Calibri" w:hAnsi="Calibri" w:eastAsia="Calibri" w:cs="Times New Roman"/>
              </w:rPr>
            </w:pPr>
            <w:r>
              <w:rPr>
                <w:rFonts w:ascii="Calibri" w:hAnsi="Calibri" w:eastAsia="Calibri" w:cs="Times New Roman"/>
              </w:rPr>
              <w:t>2.03</w:t>
            </w:r>
          </w:p>
        </w:tc>
        <w:tc>
          <w:tcPr>
            <w:tcW w:w="1850" w:type="dxa"/>
            <w:tcMar>
              <w:top w:w="50" w:type="dxa"/>
              <w:left w:w="100" w:type="dxa"/>
            </w:tcMar>
            <w:vAlign w:val="center"/>
          </w:tcPr>
          <w:p w14:paraId="54B99947">
            <w:pPr>
              <w:spacing w:after="0" w:line="240" w:lineRule="auto"/>
              <w:ind w:left="135"/>
              <w:rPr>
                <w:rFonts w:ascii="Calibri" w:hAnsi="Calibri" w:eastAsia="Calibri" w:cs="Times New Roman"/>
                <w:lang w:val="en-US"/>
              </w:rPr>
            </w:pPr>
          </w:p>
        </w:tc>
      </w:tr>
      <w:tr w14:paraId="5AB44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1E912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72</w:t>
            </w:r>
          </w:p>
        </w:tc>
        <w:tc>
          <w:tcPr>
            <w:tcW w:w="4019" w:type="dxa"/>
            <w:tcMar>
              <w:top w:w="50" w:type="dxa"/>
              <w:left w:w="100" w:type="dxa"/>
            </w:tcMar>
            <w:vAlign w:val="center"/>
          </w:tcPr>
          <w:p w14:paraId="11216990">
            <w:pPr>
              <w:spacing w:after="0" w:line="240" w:lineRule="auto"/>
              <w:ind w:left="135"/>
              <w:rPr>
                <w:rFonts w:ascii="Calibri" w:hAnsi="Calibri" w:eastAsia="Calibri" w:cs="Times New Roman"/>
              </w:rPr>
            </w:pPr>
            <w:r>
              <w:rPr>
                <w:rFonts w:ascii="Times New Roman" w:hAnsi="Times New Roman" w:eastAsia="Calibri" w:cs="Times New Roman"/>
                <w:color w:val="000000"/>
              </w:rPr>
              <w:t>Условия проживания в городской/сельской местности (транспорт)</w:t>
            </w:r>
          </w:p>
        </w:tc>
        <w:tc>
          <w:tcPr>
            <w:tcW w:w="722" w:type="dxa"/>
            <w:tcMar>
              <w:top w:w="50" w:type="dxa"/>
              <w:left w:w="100" w:type="dxa"/>
            </w:tcMar>
            <w:vAlign w:val="center"/>
          </w:tcPr>
          <w:p w14:paraId="4D359A4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32298E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F8A88BB">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E1EE71">
            <w:pPr>
              <w:spacing w:after="0" w:line="240" w:lineRule="auto"/>
              <w:ind w:left="135"/>
              <w:rPr>
                <w:rFonts w:ascii="Calibri" w:hAnsi="Calibri" w:eastAsia="Calibri" w:cs="Times New Roman"/>
              </w:rPr>
            </w:pPr>
            <w:r>
              <w:rPr>
                <w:rFonts w:ascii="Calibri" w:hAnsi="Calibri" w:eastAsia="Calibri" w:cs="Times New Roman"/>
              </w:rPr>
              <w:t>7.03</w:t>
            </w:r>
          </w:p>
        </w:tc>
        <w:tc>
          <w:tcPr>
            <w:tcW w:w="1850" w:type="dxa"/>
            <w:tcMar>
              <w:top w:w="50" w:type="dxa"/>
              <w:left w:w="100" w:type="dxa"/>
            </w:tcMar>
            <w:vAlign w:val="center"/>
          </w:tcPr>
          <w:p w14:paraId="31D95BFB">
            <w:pPr>
              <w:spacing w:after="0" w:line="240" w:lineRule="auto"/>
              <w:ind w:left="135"/>
              <w:rPr>
                <w:rFonts w:ascii="Calibri" w:hAnsi="Calibri" w:eastAsia="Calibri" w:cs="Times New Roman"/>
                <w:lang w:val="en-US"/>
              </w:rPr>
            </w:pPr>
          </w:p>
        </w:tc>
      </w:tr>
      <w:tr w14:paraId="7AB93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C30F5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73</w:t>
            </w:r>
          </w:p>
        </w:tc>
        <w:tc>
          <w:tcPr>
            <w:tcW w:w="4019" w:type="dxa"/>
            <w:tcMar>
              <w:top w:w="50" w:type="dxa"/>
              <w:left w:w="100" w:type="dxa"/>
            </w:tcMar>
            <w:vAlign w:val="center"/>
          </w:tcPr>
          <w:p w14:paraId="0B4F128C">
            <w:pPr>
              <w:spacing w:after="0" w:line="240" w:lineRule="auto"/>
              <w:ind w:left="135"/>
              <w:rPr>
                <w:rFonts w:ascii="Calibri" w:hAnsi="Calibri" w:eastAsia="Calibri" w:cs="Times New Roman"/>
              </w:rPr>
            </w:pPr>
            <w:r>
              <w:rPr>
                <w:rFonts w:ascii="Times New Roman" w:hAnsi="Times New Roman" w:eastAsia="Calibri" w:cs="Times New Roman"/>
                <w:color w:val="000000"/>
              </w:rPr>
              <w:t>Условия проживания в городской/сельской местности (история транспорта)</w:t>
            </w:r>
          </w:p>
        </w:tc>
        <w:tc>
          <w:tcPr>
            <w:tcW w:w="722" w:type="dxa"/>
            <w:tcMar>
              <w:top w:w="50" w:type="dxa"/>
              <w:left w:w="100" w:type="dxa"/>
            </w:tcMar>
            <w:vAlign w:val="center"/>
          </w:tcPr>
          <w:p w14:paraId="4D497AB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F2A57B7">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AC5FB31">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ACDF294">
            <w:pPr>
              <w:spacing w:after="0" w:line="240" w:lineRule="auto"/>
              <w:ind w:left="135"/>
              <w:rPr>
                <w:rFonts w:ascii="Calibri" w:hAnsi="Calibri" w:eastAsia="Calibri" w:cs="Times New Roman"/>
              </w:rPr>
            </w:pPr>
            <w:r>
              <w:rPr>
                <w:rFonts w:ascii="Calibri" w:hAnsi="Calibri" w:eastAsia="Calibri" w:cs="Times New Roman"/>
              </w:rPr>
              <w:t>9.03</w:t>
            </w:r>
          </w:p>
        </w:tc>
        <w:tc>
          <w:tcPr>
            <w:tcW w:w="1850" w:type="dxa"/>
            <w:tcMar>
              <w:top w:w="50" w:type="dxa"/>
              <w:left w:w="100" w:type="dxa"/>
            </w:tcMar>
            <w:vAlign w:val="center"/>
          </w:tcPr>
          <w:p w14:paraId="12B38C23">
            <w:pPr>
              <w:spacing w:after="0" w:line="240" w:lineRule="auto"/>
              <w:ind w:left="135"/>
              <w:rPr>
                <w:rFonts w:ascii="Calibri" w:hAnsi="Calibri" w:eastAsia="Calibri" w:cs="Times New Roman"/>
                <w:lang w:val="en-US"/>
              </w:rPr>
            </w:pPr>
          </w:p>
        </w:tc>
      </w:tr>
      <w:tr w14:paraId="0BD0A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BAB29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74</w:t>
            </w:r>
          </w:p>
        </w:tc>
        <w:tc>
          <w:tcPr>
            <w:tcW w:w="4019" w:type="dxa"/>
            <w:tcMar>
              <w:top w:w="50" w:type="dxa"/>
              <w:left w:w="100" w:type="dxa"/>
            </w:tcMar>
            <w:vAlign w:val="center"/>
          </w:tcPr>
          <w:p w14:paraId="665FBED0">
            <w:pPr>
              <w:spacing w:after="0" w:line="240" w:lineRule="auto"/>
              <w:ind w:left="135"/>
              <w:rPr>
                <w:rFonts w:ascii="Calibri" w:hAnsi="Calibri" w:eastAsia="Calibri" w:cs="Times New Roman"/>
              </w:rPr>
            </w:pPr>
            <w:r>
              <w:rPr>
                <w:rFonts w:ascii="Times New Roman" w:hAnsi="Times New Roman" w:eastAsia="Calibri" w:cs="Times New Roman"/>
                <w:color w:val="000000"/>
              </w:rPr>
              <w:t>Условия проживания в городской/сельской местности (современный транспорт)</w:t>
            </w:r>
          </w:p>
        </w:tc>
        <w:tc>
          <w:tcPr>
            <w:tcW w:w="722" w:type="dxa"/>
            <w:tcMar>
              <w:top w:w="50" w:type="dxa"/>
              <w:left w:w="100" w:type="dxa"/>
            </w:tcMar>
            <w:vAlign w:val="center"/>
          </w:tcPr>
          <w:p w14:paraId="2456F1D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7F9DCE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E3C70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F8FCD40">
            <w:pPr>
              <w:spacing w:after="0" w:line="240" w:lineRule="auto"/>
              <w:ind w:left="135"/>
              <w:rPr>
                <w:rFonts w:ascii="Calibri" w:hAnsi="Calibri" w:eastAsia="Calibri" w:cs="Times New Roman"/>
              </w:rPr>
            </w:pPr>
            <w:r>
              <w:rPr>
                <w:rFonts w:ascii="Calibri" w:hAnsi="Calibri" w:eastAsia="Calibri" w:cs="Times New Roman"/>
              </w:rPr>
              <w:t>14.03</w:t>
            </w:r>
          </w:p>
        </w:tc>
        <w:tc>
          <w:tcPr>
            <w:tcW w:w="1850" w:type="dxa"/>
            <w:tcMar>
              <w:top w:w="50" w:type="dxa"/>
              <w:left w:w="100" w:type="dxa"/>
            </w:tcMar>
            <w:vAlign w:val="center"/>
          </w:tcPr>
          <w:p w14:paraId="32D3C033">
            <w:pPr>
              <w:spacing w:after="0" w:line="240" w:lineRule="auto"/>
              <w:ind w:left="135"/>
              <w:rPr>
                <w:rFonts w:ascii="Calibri" w:hAnsi="Calibri" w:eastAsia="Calibri" w:cs="Times New Roman"/>
                <w:lang w:val="en-US"/>
              </w:rPr>
            </w:pPr>
          </w:p>
        </w:tc>
      </w:tr>
      <w:tr w14:paraId="70F66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700DF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75</w:t>
            </w:r>
          </w:p>
        </w:tc>
        <w:tc>
          <w:tcPr>
            <w:tcW w:w="4019" w:type="dxa"/>
            <w:tcMar>
              <w:top w:w="50" w:type="dxa"/>
              <w:left w:w="100" w:type="dxa"/>
            </w:tcMar>
            <w:vAlign w:val="center"/>
          </w:tcPr>
          <w:p w14:paraId="538B7CCA">
            <w:pPr>
              <w:spacing w:after="0" w:line="240" w:lineRule="auto"/>
              <w:ind w:left="135"/>
              <w:rPr>
                <w:rFonts w:ascii="Calibri" w:hAnsi="Calibri" w:eastAsia="Calibri" w:cs="Times New Roman"/>
              </w:rPr>
            </w:pPr>
            <w:r>
              <w:rPr>
                <w:rFonts w:ascii="Times New Roman" w:hAnsi="Times New Roman" w:eastAsia="Calibri" w:cs="Times New Roman"/>
                <w:color w:val="000000"/>
              </w:rPr>
              <w:t>Условия проживания в городской/сельской местности (утилизация мусора)</w:t>
            </w:r>
          </w:p>
        </w:tc>
        <w:tc>
          <w:tcPr>
            <w:tcW w:w="722" w:type="dxa"/>
            <w:tcMar>
              <w:top w:w="50" w:type="dxa"/>
              <w:left w:w="100" w:type="dxa"/>
            </w:tcMar>
            <w:vAlign w:val="center"/>
          </w:tcPr>
          <w:p w14:paraId="0F29497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FC9429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C91A72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E2D4401">
            <w:pPr>
              <w:spacing w:after="0" w:line="240" w:lineRule="auto"/>
              <w:ind w:left="135"/>
              <w:rPr>
                <w:rFonts w:ascii="Calibri" w:hAnsi="Calibri" w:eastAsia="Calibri" w:cs="Times New Roman"/>
              </w:rPr>
            </w:pPr>
            <w:r>
              <w:rPr>
                <w:rFonts w:ascii="Calibri" w:hAnsi="Calibri" w:eastAsia="Calibri" w:cs="Times New Roman"/>
              </w:rPr>
              <w:t>15.03</w:t>
            </w:r>
          </w:p>
        </w:tc>
        <w:tc>
          <w:tcPr>
            <w:tcW w:w="1850" w:type="dxa"/>
            <w:tcMar>
              <w:top w:w="50" w:type="dxa"/>
              <w:left w:w="100" w:type="dxa"/>
            </w:tcMar>
            <w:vAlign w:val="center"/>
          </w:tcPr>
          <w:p w14:paraId="2C1A741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"https://m.edsoo.ru/8353d0a0"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0226E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19115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76</w:t>
            </w:r>
          </w:p>
        </w:tc>
        <w:tc>
          <w:tcPr>
            <w:tcW w:w="4019" w:type="dxa"/>
            <w:tcMar>
              <w:top w:w="50" w:type="dxa"/>
              <w:left w:w="100" w:type="dxa"/>
            </w:tcMar>
            <w:vAlign w:val="center"/>
          </w:tcPr>
          <w:p w14:paraId="00C6CEAD">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"Условия проживания в городской/сельской местности. </w:t>
            </w:r>
            <w:r>
              <w:rPr>
                <w:rFonts w:ascii="Times New Roman" w:hAnsi="Times New Roman" w:eastAsia="Calibri" w:cs="Times New Roman"/>
                <w:color w:val="000000"/>
                <w:lang w:val="en-US"/>
              </w:rPr>
              <w:t>Транспорт"</w:t>
            </w:r>
          </w:p>
        </w:tc>
        <w:tc>
          <w:tcPr>
            <w:tcW w:w="722" w:type="dxa"/>
            <w:tcMar>
              <w:top w:w="50" w:type="dxa"/>
              <w:left w:w="100" w:type="dxa"/>
            </w:tcMar>
            <w:vAlign w:val="center"/>
          </w:tcPr>
          <w:p w14:paraId="4899784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A28182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B3F184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AC8C5B1">
            <w:pPr>
              <w:spacing w:after="0" w:line="240" w:lineRule="auto"/>
              <w:ind w:left="135"/>
              <w:rPr>
                <w:rFonts w:ascii="Calibri" w:hAnsi="Calibri" w:eastAsia="Calibri" w:cs="Times New Roman"/>
              </w:rPr>
            </w:pPr>
            <w:r>
              <w:rPr>
                <w:rFonts w:ascii="Calibri" w:hAnsi="Calibri" w:eastAsia="Calibri" w:cs="Times New Roman"/>
              </w:rPr>
              <w:t>16.03</w:t>
            </w:r>
          </w:p>
        </w:tc>
        <w:tc>
          <w:tcPr>
            <w:tcW w:w="1850" w:type="dxa"/>
            <w:tcMar>
              <w:top w:w="50" w:type="dxa"/>
              <w:left w:w="100" w:type="dxa"/>
            </w:tcMar>
            <w:vAlign w:val="center"/>
          </w:tcPr>
          <w:p w14:paraId="18B750E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"https://m.edsoo.ru/8353ded8"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ded</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2438E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F79069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77</w:t>
            </w:r>
          </w:p>
        </w:tc>
        <w:tc>
          <w:tcPr>
            <w:tcW w:w="4019" w:type="dxa"/>
            <w:tcMar>
              <w:top w:w="50" w:type="dxa"/>
              <w:left w:w="100" w:type="dxa"/>
            </w:tcMar>
            <w:vAlign w:val="center"/>
          </w:tcPr>
          <w:p w14:paraId="75AD0CE3">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"Условия проживания в городской/сельской местности. </w:t>
            </w:r>
            <w:r>
              <w:rPr>
                <w:rFonts w:ascii="Times New Roman" w:hAnsi="Times New Roman" w:eastAsia="Calibri" w:cs="Times New Roman"/>
                <w:color w:val="000000"/>
                <w:lang w:val="en-US"/>
              </w:rPr>
              <w:t>Транспорт"</w:t>
            </w:r>
          </w:p>
        </w:tc>
        <w:tc>
          <w:tcPr>
            <w:tcW w:w="722" w:type="dxa"/>
            <w:tcMar>
              <w:top w:w="50" w:type="dxa"/>
              <w:left w:w="100" w:type="dxa"/>
            </w:tcMar>
            <w:vAlign w:val="center"/>
          </w:tcPr>
          <w:p w14:paraId="4E8337E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0DA6AA1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617C99D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462A9E9">
            <w:pPr>
              <w:spacing w:after="0" w:line="240" w:lineRule="auto"/>
              <w:ind w:left="135"/>
              <w:rPr>
                <w:rFonts w:ascii="Calibri" w:hAnsi="Calibri" w:eastAsia="Calibri" w:cs="Times New Roman"/>
              </w:rPr>
            </w:pPr>
            <w:r>
              <w:rPr>
                <w:rFonts w:ascii="Calibri" w:hAnsi="Calibri" w:eastAsia="Calibri" w:cs="Times New Roman"/>
              </w:rPr>
              <w:t>21.03</w:t>
            </w:r>
          </w:p>
        </w:tc>
        <w:tc>
          <w:tcPr>
            <w:tcW w:w="1850" w:type="dxa"/>
            <w:tcMar>
              <w:top w:w="50" w:type="dxa"/>
              <w:left w:w="100" w:type="dxa"/>
            </w:tcMar>
            <w:vAlign w:val="center"/>
          </w:tcPr>
          <w:p w14:paraId="0CB7A11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"https://m.edsoo.ru/8353ded8"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ded</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07272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8B9DD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78</w:t>
            </w:r>
          </w:p>
        </w:tc>
        <w:tc>
          <w:tcPr>
            <w:tcW w:w="4019" w:type="dxa"/>
            <w:tcMar>
              <w:top w:w="50" w:type="dxa"/>
              <w:left w:w="100" w:type="dxa"/>
            </w:tcMar>
            <w:vAlign w:val="center"/>
          </w:tcPr>
          <w:p w14:paraId="341BE775">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(влияние СМИ)</w:t>
            </w:r>
          </w:p>
        </w:tc>
        <w:tc>
          <w:tcPr>
            <w:tcW w:w="722" w:type="dxa"/>
            <w:tcMar>
              <w:top w:w="50" w:type="dxa"/>
              <w:left w:w="100" w:type="dxa"/>
            </w:tcMar>
            <w:vAlign w:val="center"/>
          </w:tcPr>
          <w:p w14:paraId="63C6F86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1ACFDD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34A08D2">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7638F30">
            <w:pPr>
              <w:spacing w:after="0" w:line="240" w:lineRule="auto"/>
              <w:ind w:left="135"/>
              <w:rPr>
                <w:rFonts w:ascii="Calibri" w:hAnsi="Calibri" w:eastAsia="Calibri" w:cs="Times New Roman"/>
              </w:rPr>
            </w:pPr>
          </w:p>
          <w:p w14:paraId="30FED1A6">
            <w:pPr>
              <w:spacing w:after="0" w:line="240" w:lineRule="auto"/>
              <w:ind w:left="135"/>
              <w:rPr>
                <w:rFonts w:ascii="Calibri" w:hAnsi="Calibri" w:eastAsia="Calibri" w:cs="Times New Roman"/>
              </w:rPr>
            </w:pPr>
          </w:p>
        </w:tc>
        <w:tc>
          <w:tcPr>
            <w:tcW w:w="1850" w:type="dxa"/>
            <w:tcMar>
              <w:top w:w="50" w:type="dxa"/>
              <w:left w:w="100" w:type="dxa"/>
            </w:tcMar>
            <w:vAlign w:val="center"/>
          </w:tcPr>
          <w:p w14:paraId="55567904">
            <w:pPr>
              <w:spacing w:after="0" w:line="240" w:lineRule="auto"/>
              <w:ind w:left="135"/>
              <w:rPr>
                <w:rFonts w:ascii="Calibri" w:hAnsi="Calibri" w:eastAsia="Calibri" w:cs="Times New Roman"/>
                <w:lang w:val="en-US"/>
              </w:rPr>
            </w:pPr>
          </w:p>
        </w:tc>
      </w:tr>
      <w:tr w14:paraId="15E61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1D87EE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79</w:t>
            </w:r>
          </w:p>
        </w:tc>
        <w:tc>
          <w:tcPr>
            <w:tcW w:w="4019" w:type="dxa"/>
            <w:tcMar>
              <w:top w:w="50" w:type="dxa"/>
              <w:left w:w="100" w:type="dxa"/>
            </w:tcMar>
            <w:vAlign w:val="center"/>
          </w:tcPr>
          <w:p w14:paraId="2B9BD1DE">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(современные СМИ)</w:t>
            </w:r>
          </w:p>
        </w:tc>
        <w:tc>
          <w:tcPr>
            <w:tcW w:w="722" w:type="dxa"/>
            <w:tcMar>
              <w:top w:w="50" w:type="dxa"/>
              <w:left w:w="100" w:type="dxa"/>
            </w:tcMar>
            <w:vAlign w:val="center"/>
          </w:tcPr>
          <w:p w14:paraId="0A53711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31A256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3AC326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F043FBD">
            <w:pPr>
              <w:spacing w:after="0" w:line="240" w:lineRule="auto"/>
              <w:ind w:left="135"/>
              <w:rPr>
                <w:rFonts w:ascii="Calibri" w:hAnsi="Calibri" w:eastAsia="Calibri" w:cs="Times New Roman"/>
              </w:rPr>
            </w:pPr>
            <w:r>
              <w:rPr>
                <w:rFonts w:ascii="Calibri" w:hAnsi="Calibri" w:eastAsia="Calibri" w:cs="Times New Roman"/>
              </w:rPr>
              <w:t>4.04</w:t>
            </w:r>
          </w:p>
        </w:tc>
        <w:tc>
          <w:tcPr>
            <w:tcW w:w="1850" w:type="dxa"/>
            <w:tcMar>
              <w:top w:w="50" w:type="dxa"/>
              <w:left w:w="100" w:type="dxa"/>
            </w:tcMar>
            <w:vAlign w:val="center"/>
          </w:tcPr>
          <w:p w14:paraId="5E252EC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"https://m.edsoo.ru/8353e77a"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77</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DB41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8994B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80</w:t>
            </w:r>
          </w:p>
        </w:tc>
        <w:tc>
          <w:tcPr>
            <w:tcW w:w="4019" w:type="dxa"/>
            <w:tcMar>
              <w:top w:w="50" w:type="dxa"/>
              <w:left w:w="100" w:type="dxa"/>
            </w:tcMar>
            <w:vAlign w:val="center"/>
          </w:tcPr>
          <w:p w14:paraId="01CB963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(медиаграмотность)</w:t>
            </w:r>
          </w:p>
        </w:tc>
        <w:tc>
          <w:tcPr>
            <w:tcW w:w="722" w:type="dxa"/>
            <w:tcMar>
              <w:top w:w="50" w:type="dxa"/>
              <w:left w:w="100" w:type="dxa"/>
            </w:tcMar>
            <w:vAlign w:val="center"/>
          </w:tcPr>
          <w:p w14:paraId="6FE97FB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541BD5A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3F5ACD0">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DC472A9">
            <w:pPr>
              <w:spacing w:after="0" w:line="240" w:lineRule="auto"/>
              <w:ind w:left="135"/>
              <w:rPr>
                <w:rFonts w:ascii="Calibri" w:hAnsi="Calibri" w:eastAsia="Calibri" w:cs="Times New Roman"/>
              </w:rPr>
            </w:pPr>
            <w:r>
              <w:rPr>
                <w:rFonts w:ascii="Calibri" w:hAnsi="Calibri" w:eastAsia="Calibri" w:cs="Times New Roman"/>
              </w:rPr>
              <w:t>5.04</w:t>
            </w:r>
          </w:p>
        </w:tc>
        <w:tc>
          <w:tcPr>
            <w:tcW w:w="1850" w:type="dxa"/>
            <w:tcMar>
              <w:top w:w="50" w:type="dxa"/>
              <w:left w:w="100" w:type="dxa"/>
            </w:tcMar>
            <w:vAlign w:val="center"/>
          </w:tcPr>
          <w:p w14:paraId="0582C17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"https://m.edsoo.ru/8353e662"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662</w:t>
            </w:r>
            <w:r>
              <w:rPr>
                <w:rFonts w:ascii="Times New Roman" w:hAnsi="Times New Roman" w:eastAsia="Calibri" w:cs="Times New Roman"/>
                <w:color w:val="0000FF"/>
                <w:u w:val="single"/>
              </w:rPr>
              <w:fldChar w:fldCharType="end"/>
            </w:r>
          </w:p>
        </w:tc>
      </w:tr>
      <w:tr w14:paraId="354CD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D3D49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81</w:t>
            </w:r>
          </w:p>
        </w:tc>
        <w:tc>
          <w:tcPr>
            <w:tcW w:w="4019" w:type="dxa"/>
            <w:tcMar>
              <w:top w:w="50" w:type="dxa"/>
              <w:left w:w="100" w:type="dxa"/>
            </w:tcMar>
            <w:vAlign w:val="center"/>
          </w:tcPr>
          <w:p w14:paraId="7E1884A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(интернет)</w:t>
            </w:r>
          </w:p>
        </w:tc>
        <w:tc>
          <w:tcPr>
            <w:tcW w:w="722" w:type="dxa"/>
            <w:tcMar>
              <w:top w:w="50" w:type="dxa"/>
              <w:left w:w="100" w:type="dxa"/>
            </w:tcMar>
            <w:vAlign w:val="center"/>
          </w:tcPr>
          <w:p w14:paraId="3F789EF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229CDCB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20AF01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E5D3552">
            <w:pPr>
              <w:spacing w:after="0" w:line="240" w:lineRule="auto"/>
              <w:ind w:left="135"/>
              <w:rPr>
                <w:rFonts w:ascii="Calibri" w:hAnsi="Calibri" w:eastAsia="Calibri" w:cs="Times New Roman"/>
              </w:rPr>
            </w:pPr>
            <w:r>
              <w:rPr>
                <w:rFonts w:ascii="Calibri" w:hAnsi="Calibri" w:eastAsia="Calibri" w:cs="Times New Roman"/>
              </w:rPr>
              <w:t>6.04</w:t>
            </w:r>
          </w:p>
        </w:tc>
        <w:tc>
          <w:tcPr>
            <w:tcW w:w="1850" w:type="dxa"/>
            <w:tcMar>
              <w:top w:w="50" w:type="dxa"/>
              <w:left w:w="100" w:type="dxa"/>
            </w:tcMar>
            <w:vAlign w:val="center"/>
          </w:tcPr>
          <w:p w14:paraId="1B3EC84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"https://m.edsoo.ru/8353ea7c"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ea</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203BE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A560D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82</w:t>
            </w:r>
          </w:p>
        </w:tc>
        <w:tc>
          <w:tcPr>
            <w:tcW w:w="4019" w:type="dxa"/>
            <w:tcMar>
              <w:top w:w="50" w:type="dxa"/>
              <w:left w:w="100" w:type="dxa"/>
            </w:tcMar>
            <w:vAlign w:val="center"/>
          </w:tcPr>
          <w:p w14:paraId="4348750B">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(сетевые ресурсы)</w:t>
            </w:r>
          </w:p>
        </w:tc>
        <w:tc>
          <w:tcPr>
            <w:tcW w:w="722" w:type="dxa"/>
            <w:tcMar>
              <w:top w:w="50" w:type="dxa"/>
              <w:left w:w="100" w:type="dxa"/>
            </w:tcMar>
            <w:vAlign w:val="center"/>
          </w:tcPr>
          <w:p w14:paraId="35CB1CD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9A5492D">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05DC427">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3561DFC">
            <w:pPr>
              <w:spacing w:after="0" w:line="240" w:lineRule="auto"/>
              <w:ind w:left="135"/>
              <w:rPr>
                <w:rFonts w:ascii="Calibri" w:hAnsi="Calibri" w:eastAsia="Calibri" w:cs="Times New Roman"/>
              </w:rPr>
            </w:pPr>
            <w:r>
              <w:rPr>
                <w:rFonts w:ascii="Calibri" w:hAnsi="Calibri" w:eastAsia="Calibri" w:cs="Times New Roman"/>
              </w:rPr>
              <w:t>11.04</w:t>
            </w:r>
          </w:p>
        </w:tc>
        <w:tc>
          <w:tcPr>
            <w:tcW w:w="1850" w:type="dxa"/>
            <w:tcMar>
              <w:top w:w="50" w:type="dxa"/>
              <w:left w:w="100" w:type="dxa"/>
            </w:tcMar>
            <w:vAlign w:val="center"/>
          </w:tcPr>
          <w:p w14:paraId="3C08EC6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"https://m.edsoo.ru/8353ece8"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ece</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14F5B6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BA82A8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83</w:t>
            </w:r>
          </w:p>
        </w:tc>
        <w:tc>
          <w:tcPr>
            <w:tcW w:w="4019" w:type="dxa"/>
            <w:tcMar>
              <w:top w:w="50" w:type="dxa"/>
              <w:left w:w="100" w:type="dxa"/>
            </w:tcMar>
            <w:vAlign w:val="center"/>
          </w:tcPr>
          <w:p w14:paraId="0204CCC1">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2EA6C65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4526D9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7571A8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55E0C22">
            <w:pPr>
              <w:spacing w:after="0" w:line="240" w:lineRule="auto"/>
              <w:ind w:left="135"/>
              <w:rPr>
                <w:rFonts w:ascii="Calibri" w:hAnsi="Calibri" w:eastAsia="Calibri" w:cs="Times New Roman"/>
              </w:rPr>
            </w:pPr>
            <w:r>
              <w:rPr>
                <w:rFonts w:ascii="Calibri" w:hAnsi="Calibri" w:eastAsia="Calibri" w:cs="Times New Roman"/>
              </w:rPr>
              <w:t>12.04</w:t>
            </w:r>
          </w:p>
        </w:tc>
        <w:tc>
          <w:tcPr>
            <w:tcW w:w="1850" w:type="dxa"/>
            <w:tcMar>
              <w:top w:w="50" w:type="dxa"/>
              <w:left w:w="100" w:type="dxa"/>
            </w:tcMar>
            <w:vAlign w:val="center"/>
          </w:tcPr>
          <w:p w14:paraId="341234C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"https://m.edsoo.ru/8353ee0a"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ee</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25A7F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FE35BC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84</w:t>
            </w:r>
          </w:p>
        </w:tc>
        <w:tc>
          <w:tcPr>
            <w:tcW w:w="4019" w:type="dxa"/>
            <w:tcMar>
              <w:top w:w="50" w:type="dxa"/>
              <w:left w:w="100" w:type="dxa"/>
            </w:tcMar>
            <w:vAlign w:val="center"/>
          </w:tcPr>
          <w:p w14:paraId="3D164029">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14:paraId="65BD6B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53065D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5BA729E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04F54D0">
            <w:pPr>
              <w:spacing w:after="0" w:line="240" w:lineRule="auto"/>
              <w:ind w:left="135"/>
              <w:rPr>
                <w:rFonts w:ascii="Calibri" w:hAnsi="Calibri" w:eastAsia="Calibri" w:cs="Times New Roman"/>
              </w:rPr>
            </w:pPr>
            <w:r>
              <w:rPr>
                <w:rFonts w:ascii="Calibri" w:hAnsi="Calibri" w:eastAsia="Calibri" w:cs="Times New Roman"/>
              </w:rPr>
              <w:t>13.04</w:t>
            </w:r>
          </w:p>
        </w:tc>
        <w:tc>
          <w:tcPr>
            <w:tcW w:w="1850" w:type="dxa"/>
            <w:tcMar>
              <w:top w:w="50" w:type="dxa"/>
              <w:left w:w="100" w:type="dxa"/>
            </w:tcMar>
            <w:vAlign w:val="center"/>
          </w:tcPr>
          <w:p w14:paraId="1078C48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"https://m.edsoo.ru/8353ee0a"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ee</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67299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EBDA77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85</w:t>
            </w:r>
          </w:p>
        </w:tc>
        <w:tc>
          <w:tcPr>
            <w:tcW w:w="4019" w:type="dxa"/>
            <w:tcMar>
              <w:top w:w="50" w:type="dxa"/>
              <w:left w:w="100" w:type="dxa"/>
            </w:tcMar>
            <w:vAlign w:val="center"/>
          </w:tcPr>
          <w:p w14:paraId="41E585E0">
            <w:pPr>
              <w:spacing w:after="0" w:line="240" w:lineRule="auto"/>
              <w:ind w:left="135"/>
              <w:rPr>
                <w:rFonts w:ascii="Calibri" w:hAnsi="Calibri" w:eastAsia="Calibri" w:cs="Times New Roman"/>
              </w:rPr>
            </w:pPr>
            <w:r>
              <w:rPr>
                <w:rFonts w:ascii="Times New Roman" w:hAnsi="Times New Roman" w:eastAsia="Calibri" w:cs="Times New Roman"/>
                <w:color w:val="000000"/>
              </w:rPr>
              <w:t>Страна (страны) изучаемого языка (культурные особенности)</w:t>
            </w:r>
          </w:p>
        </w:tc>
        <w:tc>
          <w:tcPr>
            <w:tcW w:w="722" w:type="dxa"/>
            <w:tcMar>
              <w:top w:w="50" w:type="dxa"/>
              <w:left w:w="100" w:type="dxa"/>
            </w:tcMar>
            <w:vAlign w:val="center"/>
          </w:tcPr>
          <w:p w14:paraId="4A1F24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22E79F40">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45C348D">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B312FFF">
            <w:pPr>
              <w:spacing w:after="0" w:line="240" w:lineRule="auto"/>
              <w:rPr>
                <w:rFonts w:ascii="Calibri" w:hAnsi="Calibri" w:eastAsia="Calibri" w:cs="Times New Roman"/>
              </w:rPr>
            </w:pPr>
            <w:r>
              <w:rPr>
                <w:rFonts w:ascii="Calibri" w:hAnsi="Calibri" w:eastAsia="Calibri" w:cs="Times New Roman"/>
              </w:rPr>
              <w:t>18.04</w:t>
            </w:r>
          </w:p>
        </w:tc>
        <w:tc>
          <w:tcPr>
            <w:tcW w:w="1850" w:type="dxa"/>
            <w:tcMar>
              <w:top w:w="50" w:type="dxa"/>
              <w:left w:w="100" w:type="dxa"/>
            </w:tcMar>
            <w:vAlign w:val="center"/>
          </w:tcPr>
          <w:p w14:paraId="18FA5C1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"https://m.edsoo.ru/8353ef22"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ef</w:t>
            </w:r>
            <w:r>
              <w:rPr>
                <w:rFonts w:ascii="Times New Roman" w:hAnsi="Times New Roman" w:eastAsia="Calibri" w:cs="Times New Roman"/>
                <w:color w:val="0000FF"/>
                <w:u w:val="single"/>
              </w:rPr>
              <w:t>22</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"https://m.edsoo.ru/8353f044"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044</w:t>
            </w:r>
            <w:r>
              <w:rPr>
                <w:rFonts w:ascii="Times New Roman" w:hAnsi="Times New Roman" w:eastAsia="Calibri" w:cs="Times New Roman"/>
                <w:color w:val="0000FF"/>
                <w:u w:val="single"/>
              </w:rPr>
              <w:fldChar w:fldCharType="end"/>
            </w:r>
          </w:p>
        </w:tc>
      </w:tr>
      <w:tr w14:paraId="6E447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8037F2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86</w:t>
            </w:r>
          </w:p>
        </w:tc>
        <w:tc>
          <w:tcPr>
            <w:tcW w:w="4019" w:type="dxa"/>
            <w:tcMar>
              <w:top w:w="50" w:type="dxa"/>
              <w:left w:w="100" w:type="dxa"/>
            </w:tcMar>
            <w:vAlign w:val="center"/>
          </w:tcPr>
          <w:p w14:paraId="35FC350D">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(деньги)</w:t>
            </w:r>
          </w:p>
        </w:tc>
        <w:tc>
          <w:tcPr>
            <w:tcW w:w="722" w:type="dxa"/>
            <w:tcMar>
              <w:top w:w="50" w:type="dxa"/>
              <w:left w:w="100" w:type="dxa"/>
            </w:tcMar>
            <w:vAlign w:val="center"/>
          </w:tcPr>
          <w:p w14:paraId="1A68327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C7F324A">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323B7D1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119C8CB">
            <w:pPr>
              <w:spacing w:after="0" w:line="240" w:lineRule="auto"/>
              <w:ind w:left="135"/>
              <w:rPr>
                <w:rFonts w:ascii="Calibri" w:hAnsi="Calibri" w:eastAsia="Calibri" w:cs="Times New Roman"/>
              </w:rPr>
            </w:pPr>
            <w:r>
              <w:rPr>
                <w:rFonts w:ascii="Calibri" w:hAnsi="Calibri" w:eastAsia="Calibri" w:cs="Times New Roman"/>
              </w:rPr>
              <w:t>19.04</w:t>
            </w:r>
          </w:p>
        </w:tc>
        <w:tc>
          <w:tcPr>
            <w:tcW w:w="1850" w:type="dxa"/>
            <w:tcMar>
              <w:top w:w="50" w:type="dxa"/>
              <w:left w:w="100" w:type="dxa"/>
            </w:tcMar>
            <w:vAlign w:val="center"/>
          </w:tcPr>
          <w:p w14:paraId="007DBFE9">
            <w:pPr>
              <w:spacing w:after="0" w:line="240" w:lineRule="auto"/>
              <w:ind w:left="135"/>
              <w:rPr>
                <w:rFonts w:ascii="Calibri" w:hAnsi="Calibri" w:eastAsia="Calibri" w:cs="Times New Roman"/>
                <w:lang w:val="en-US"/>
              </w:rPr>
            </w:pPr>
          </w:p>
        </w:tc>
      </w:tr>
      <w:tr w14:paraId="187A9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FB6E4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87</w:t>
            </w:r>
          </w:p>
        </w:tc>
        <w:tc>
          <w:tcPr>
            <w:tcW w:w="4019" w:type="dxa"/>
            <w:tcMar>
              <w:top w:w="50" w:type="dxa"/>
              <w:left w:w="100" w:type="dxa"/>
            </w:tcMar>
            <w:vAlign w:val="center"/>
          </w:tcPr>
          <w:p w14:paraId="1EF196EB">
            <w:pPr>
              <w:spacing w:after="0" w:line="240" w:lineRule="auto"/>
              <w:ind w:left="135"/>
              <w:rPr>
                <w:rFonts w:ascii="Calibri" w:hAnsi="Calibri" w:eastAsia="Calibri" w:cs="Times New Roman"/>
              </w:rPr>
            </w:pPr>
            <w:r>
              <w:rPr>
                <w:rFonts w:ascii="Times New Roman" w:hAnsi="Times New Roman" w:eastAsia="Calibri" w:cs="Times New Roman"/>
                <w:color w:val="000000"/>
                <w:lang w:val="en-US"/>
              </w:rPr>
              <w:t>C</w:t>
            </w:r>
            <w:r>
              <w:rPr>
                <w:rFonts w:ascii="Times New Roman" w:hAnsi="Times New Roman" w:eastAsia="Calibri" w:cs="Times New Roman"/>
                <w:color w:val="000000"/>
              </w:rPr>
              <w:t>трана (страны) изучаемого языка (традиционная одежда)</w:t>
            </w:r>
          </w:p>
        </w:tc>
        <w:tc>
          <w:tcPr>
            <w:tcW w:w="722" w:type="dxa"/>
            <w:tcMar>
              <w:top w:w="50" w:type="dxa"/>
              <w:left w:w="100" w:type="dxa"/>
            </w:tcMar>
            <w:vAlign w:val="center"/>
          </w:tcPr>
          <w:p w14:paraId="36E781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0A8A6B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B54FD9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B7FF708">
            <w:pPr>
              <w:spacing w:after="0" w:line="240" w:lineRule="auto"/>
              <w:ind w:left="135"/>
              <w:rPr>
                <w:rFonts w:ascii="Calibri" w:hAnsi="Calibri" w:eastAsia="Calibri" w:cs="Times New Roman"/>
              </w:rPr>
            </w:pPr>
            <w:r>
              <w:rPr>
                <w:rFonts w:ascii="Calibri" w:hAnsi="Calibri" w:eastAsia="Calibri" w:cs="Times New Roman"/>
              </w:rPr>
              <w:t>20.04</w:t>
            </w:r>
          </w:p>
        </w:tc>
        <w:tc>
          <w:tcPr>
            <w:tcW w:w="1850" w:type="dxa"/>
            <w:tcMar>
              <w:top w:w="50" w:type="dxa"/>
              <w:left w:w="100" w:type="dxa"/>
            </w:tcMar>
            <w:vAlign w:val="center"/>
          </w:tcPr>
          <w:p w14:paraId="1A301ACF">
            <w:pPr>
              <w:spacing w:after="0" w:line="240" w:lineRule="auto"/>
              <w:ind w:left="135"/>
              <w:rPr>
                <w:rFonts w:ascii="Calibri" w:hAnsi="Calibri" w:eastAsia="Calibri" w:cs="Times New Roman"/>
                <w:lang w:val="en-US"/>
              </w:rPr>
            </w:pPr>
          </w:p>
        </w:tc>
      </w:tr>
      <w:tr w14:paraId="616CC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E9C3BC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88</w:t>
            </w:r>
          </w:p>
        </w:tc>
        <w:tc>
          <w:tcPr>
            <w:tcW w:w="4019" w:type="dxa"/>
            <w:tcMar>
              <w:top w:w="50" w:type="dxa"/>
              <w:left w:w="100" w:type="dxa"/>
            </w:tcMar>
            <w:vAlign w:val="center"/>
          </w:tcPr>
          <w:p w14:paraId="35823BDA">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(достопримечательности)</w:t>
            </w:r>
          </w:p>
        </w:tc>
        <w:tc>
          <w:tcPr>
            <w:tcW w:w="722" w:type="dxa"/>
            <w:tcMar>
              <w:top w:w="50" w:type="dxa"/>
              <w:left w:w="100" w:type="dxa"/>
            </w:tcMar>
            <w:vAlign w:val="center"/>
          </w:tcPr>
          <w:p w14:paraId="5389F30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3CAC3D8">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EBFFA7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5802914">
            <w:pPr>
              <w:spacing w:after="0" w:line="240" w:lineRule="auto"/>
              <w:ind w:left="135"/>
              <w:rPr>
                <w:rFonts w:ascii="Calibri" w:hAnsi="Calibri" w:eastAsia="Calibri" w:cs="Times New Roman"/>
              </w:rPr>
            </w:pPr>
            <w:r>
              <w:rPr>
                <w:rFonts w:ascii="Calibri" w:hAnsi="Calibri" w:eastAsia="Calibri" w:cs="Times New Roman"/>
              </w:rPr>
              <w:t>25.04</w:t>
            </w:r>
          </w:p>
        </w:tc>
        <w:tc>
          <w:tcPr>
            <w:tcW w:w="1850" w:type="dxa"/>
            <w:tcMar>
              <w:top w:w="50" w:type="dxa"/>
              <w:left w:w="100" w:type="dxa"/>
            </w:tcMar>
            <w:vAlign w:val="center"/>
          </w:tcPr>
          <w:p w14:paraId="054FFE0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"https://m.edsoo.ru/8353f698"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698</w:t>
            </w:r>
            <w:r>
              <w:rPr>
                <w:rFonts w:ascii="Times New Roman" w:hAnsi="Times New Roman" w:eastAsia="Calibri" w:cs="Times New Roman"/>
                <w:color w:val="0000FF"/>
                <w:u w:val="single"/>
              </w:rPr>
              <w:fldChar w:fldCharType="end"/>
            </w:r>
          </w:p>
        </w:tc>
      </w:tr>
      <w:tr w14:paraId="1A65C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8056C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89</w:t>
            </w:r>
          </w:p>
        </w:tc>
        <w:tc>
          <w:tcPr>
            <w:tcW w:w="4019" w:type="dxa"/>
            <w:tcMar>
              <w:top w:w="50" w:type="dxa"/>
              <w:left w:w="100" w:type="dxa"/>
            </w:tcMar>
            <w:vAlign w:val="center"/>
          </w:tcPr>
          <w:p w14:paraId="0415960B">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(культурные особенности)</w:t>
            </w:r>
          </w:p>
        </w:tc>
        <w:tc>
          <w:tcPr>
            <w:tcW w:w="722" w:type="dxa"/>
            <w:tcMar>
              <w:top w:w="50" w:type="dxa"/>
              <w:left w:w="100" w:type="dxa"/>
            </w:tcMar>
            <w:vAlign w:val="center"/>
          </w:tcPr>
          <w:p w14:paraId="6B1630C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7DFD043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D5370A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0B2DE236">
            <w:pPr>
              <w:spacing w:after="0" w:line="240" w:lineRule="auto"/>
              <w:ind w:left="135"/>
              <w:rPr>
                <w:rFonts w:ascii="Calibri" w:hAnsi="Calibri" w:eastAsia="Calibri" w:cs="Times New Roman"/>
              </w:rPr>
            </w:pPr>
            <w:r>
              <w:rPr>
                <w:rFonts w:ascii="Calibri" w:hAnsi="Calibri" w:eastAsia="Calibri" w:cs="Times New Roman"/>
              </w:rPr>
              <w:t>26.04</w:t>
            </w:r>
          </w:p>
        </w:tc>
        <w:tc>
          <w:tcPr>
            <w:tcW w:w="1850" w:type="dxa"/>
            <w:tcMar>
              <w:top w:w="50" w:type="dxa"/>
              <w:left w:w="100" w:type="dxa"/>
            </w:tcMar>
            <w:vAlign w:val="center"/>
          </w:tcPr>
          <w:p w14:paraId="664F24D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"https://m.edsoo.ru/8353f558"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558</w:t>
            </w:r>
            <w:r>
              <w:rPr>
                <w:rFonts w:ascii="Times New Roman" w:hAnsi="Times New Roman" w:eastAsia="Calibri" w:cs="Times New Roman"/>
                <w:color w:val="0000FF"/>
                <w:u w:val="single"/>
              </w:rPr>
              <w:fldChar w:fldCharType="end"/>
            </w:r>
          </w:p>
        </w:tc>
      </w:tr>
      <w:tr w14:paraId="5539C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AAB0D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90</w:t>
            </w:r>
          </w:p>
        </w:tc>
        <w:tc>
          <w:tcPr>
            <w:tcW w:w="4019" w:type="dxa"/>
            <w:tcMar>
              <w:top w:w="50" w:type="dxa"/>
              <w:left w:w="100" w:type="dxa"/>
            </w:tcMar>
            <w:vAlign w:val="center"/>
          </w:tcPr>
          <w:p w14:paraId="04E8DFF7">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(национальная кухня)</w:t>
            </w:r>
          </w:p>
        </w:tc>
        <w:tc>
          <w:tcPr>
            <w:tcW w:w="722" w:type="dxa"/>
            <w:tcMar>
              <w:top w:w="50" w:type="dxa"/>
              <w:left w:w="100" w:type="dxa"/>
            </w:tcMar>
            <w:vAlign w:val="center"/>
          </w:tcPr>
          <w:p w14:paraId="71B595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5C7C02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0F25FE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89FD97C">
            <w:pPr>
              <w:spacing w:after="0" w:line="240" w:lineRule="auto"/>
              <w:ind w:left="135"/>
              <w:rPr>
                <w:rFonts w:ascii="Calibri" w:hAnsi="Calibri" w:eastAsia="Calibri" w:cs="Times New Roman"/>
              </w:rPr>
            </w:pPr>
            <w:r>
              <w:rPr>
                <w:rFonts w:ascii="Calibri" w:hAnsi="Calibri" w:eastAsia="Calibri" w:cs="Times New Roman"/>
              </w:rPr>
              <w:t>27.04</w:t>
            </w:r>
          </w:p>
        </w:tc>
        <w:tc>
          <w:tcPr>
            <w:tcW w:w="1850" w:type="dxa"/>
            <w:tcMar>
              <w:top w:w="50" w:type="dxa"/>
              <w:left w:w="100" w:type="dxa"/>
            </w:tcMar>
            <w:vAlign w:val="center"/>
          </w:tcPr>
          <w:p w14:paraId="6170F77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"https://m.edsoo.ru/8352f004"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004</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"https://m.edsoo.ru/8352366e"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/8352366</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"https://m.edsoo.ru/83523786"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/83523786</w:t>
            </w:r>
            <w:r>
              <w:rPr>
                <w:rFonts w:ascii="Times New Roman" w:hAnsi="Times New Roman" w:eastAsia="Calibri" w:cs="Times New Roman"/>
                <w:color w:val="0000FF"/>
                <w:u w:val="single"/>
              </w:rPr>
              <w:fldChar w:fldCharType="end"/>
            </w:r>
          </w:p>
        </w:tc>
      </w:tr>
      <w:tr w14:paraId="3CAB5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36A49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91</w:t>
            </w:r>
          </w:p>
        </w:tc>
        <w:tc>
          <w:tcPr>
            <w:tcW w:w="4019" w:type="dxa"/>
            <w:tcMar>
              <w:top w:w="50" w:type="dxa"/>
              <w:left w:w="100" w:type="dxa"/>
            </w:tcMar>
            <w:vAlign w:val="center"/>
          </w:tcPr>
          <w:p w14:paraId="75724BBC">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(национальная одежда)</w:t>
            </w:r>
          </w:p>
        </w:tc>
        <w:tc>
          <w:tcPr>
            <w:tcW w:w="722" w:type="dxa"/>
            <w:tcMar>
              <w:top w:w="50" w:type="dxa"/>
              <w:left w:w="100" w:type="dxa"/>
            </w:tcMar>
            <w:vAlign w:val="center"/>
          </w:tcPr>
          <w:p w14:paraId="25007AF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402" w:type="dxa"/>
            <w:tcMar>
              <w:top w:w="50" w:type="dxa"/>
              <w:left w:w="100" w:type="dxa"/>
            </w:tcMar>
            <w:vAlign w:val="center"/>
          </w:tcPr>
          <w:p w14:paraId="3BE4163C">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3E40A7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A708828">
            <w:pPr>
              <w:spacing w:after="0" w:line="240" w:lineRule="auto"/>
              <w:ind w:left="135"/>
              <w:rPr>
                <w:rFonts w:ascii="Calibri" w:hAnsi="Calibri" w:eastAsia="Calibri" w:cs="Times New Roman"/>
              </w:rPr>
            </w:pPr>
            <w:r>
              <w:rPr>
                <w:rFonts w:ascii="Calibri" w:hAnsi="Calibri" w:eastAsia="Calibri" w:cs="Times New Roman"/>
              </w:rPr>
              <w:t>2.05</w:t>
            </w:r>
          </w:p>
        </w:tc>
        <w:tc>
          <w:tcPr>
            <w:tcW w:w="1850" w:type="dxa"/>
            <w:tcMar>
              <w:top w:w="50" w:type="dxa"/>
              <w:left w:w="100" w:type="dxa"/>
            </w:tcMar>
            <w:vAlign w:val="center"/>
          </w:tcPr>
          <w:p w14:paraId="61692E3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"https://m.edsoo.ru/8353f558"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558</w:t>
            </w:r>
            <w:r>
              <w:rPr>
                <w:rFonts w:ascii="Times New Roman" w:hAnsi="Times New Roman" w:eastAsia="Calibri" w:cs="Times New Roman"/>
                <w:color w:val="0000FF"/>
                <w:u w:val="single"/>
              </w:rPr>
              <w:fldChar w:fldCharType="end"/>
            </w:r>
          </w:p>
        </w:tc>
      </w:tr>
      <w:tr w14:paraId="58861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FE5E37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92</w:t>
            </w:r>
          </w:p>
        </w:tc>
        <w:tc>
          <w:tcPr>
            <w:tcW w:w="4019" w:type="dxa"/>
            <w:tcMar>
              <w:top w:w="50" w:type="dxa"/>
              <w:left w:w="100" w:type="dxa"/>
            </w:tcMar>
            <w:vAlign w:val="center"/>
          </w:tcPr>
          <w:p w14:paraId="1EE7ED04">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(традиции, обычаи)</w:t>
            </w:r>
          </w:p>
        </w:tc>
        <w:tc>
          <w:tcPr>
            <w:tcW w:w="722" w:type="dxa"/>
            <w:tcMar>
              <w:top w:w="50" w:type="dxa"/>
              <w:left w:w="100" w:type="dxa"/>
            </w:tcMar>
            <w:vAlign w:val="center"/>
          </w:tcPr>
          <w:p w14:paraId="5D167A2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4E3CCC5">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6FF2D4FC">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29C41F99">
            <w:pPr>
              <w:spacing w:after="0" w:line="240" w:lineRule="auto"/>
              <w:ind w:left="135"/>
              <w:rPr>
                <w:rFonts w:ascii="Calibri" w:hAnsi="Calibri" w:eastAsia="Calibri" w:cs="Times New Roman"/>
              </w:rPr>
            </w:pPr>
            <w:r>
              <w:rPr>
                <w:rFonts w:ascii="Calibri" w:hAnsi="Calibri" w:eastAsia="Calibri" w:cs="Times New Roman"/>
              </w:rPr>
              <w:t>3.05</w:t>
            </w:r>
          </w:p>
        </w:tc>
        <w:tc>
          <w:tcPr>
            <w:tcW w:w="1850" w:type="dxa"/>
            <w:tcMar>
              <w:top w:w="50" w:type="dxa"/>
              <w:left w:w="100" w:type="dxa"/>
            </w:tcMar>
            <w:vAlign w:val="center"/>
          </w:tcPr>
          <w:p w14:paraId="2C90D73A">
            <w:pPr>
              <w:spacing w:after="0" w:line="240" w:lineRule="auto"/>
              <w:ind w:left="135"/>
              <w:rPr>
                <w:rFonts w:ascii="Calibri" w:hAnsi="Calibri" w:eastAsia="Calibri" w:cs="Times New Roman"/>
                <w:lang w:val="en-US"/>
              </w:rPr>
            </w:pPr>
          </w:p>
        </w:tc>
      </w:tr>
      <w:tr w14:paraId="0093C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0D2DB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93</w:t>
            </w:r>
          </w:p>
        </w:tc>
        <w:tc>
          <w:tcPr>
            <w:tcW w:w="4019" w:type="dxa"/>
            <w:tcMar>
              <w:top w:w="50" w:type="dxa"/>
              <w:left w:w="100" w:type="dxa"/>
            </w:tcMar>
            <w:vAlign w:val="center"/>
          </w:tcPr>
          <w:p w14:paraId="0B1F38E6">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(культурное наследие)</w:t>
            </w:r>
          </w:p>
        </w:tc>
        <w:tc>
          <w:tcPr>
            <w:tcW w:w="722" w:type="dxa"/>
            <w:tcMar>
              <w:top w:w="50" w:type="dxa"/>
              <w:left w:w="100" w:type="dxa"/>
            </w:tcMar>
            <w:vAlign w:val="center"/>
          </w:tcPr>
          <w:p w14:paraId="6E1F63B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DD48764">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F621F5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78B6C36">
            <w:pPr>
              <w:spacing w:after="0" w:line="240" w:lineRule="auto"/>
              <w:ind w:left="135"/>
              <w:rPr>
                <w:rFonts w:ascii="Calibri" w:hAnsi="Calibri" w:eastAsia="Calibri" w:cs="Times New Roman"/>
              </w:rPr>
            </w:pPr>
            <w:r>
              <w:rPr>
                <w:rFonts w:ascii="Calibri" w:hAnsi="Calibri" w:eastAsia="Calibri" w:cs="Times New Roman"/>
              </w:rPr>
              <w:t>4.05</w:t>
            </w:r>
          </w:p>
        </w:tc>
        <w:tc>
          <w:tcPr>
            <w:tcW w:w="1850" w:type="dxa"/>
            <w:tcMar>
              <w:top w:w="50" w:type="dxa"/>
              <w:left w:w="100" w:type="dxa"/>
            </w:tcMar>
            <w:vAlign w:val="center"/>
          </w:tcPr>
          <w:p w14:paraId="79E007AF">
            <w:pPr>
              <w:spacing w:after="0" w:line="240" w:lineRule="auto"/>
              <w:ind w:left="135"/>
              <w:rPr>
                <w:rFonts w:ascii="Calibri" w:hAnsi="Calibri" w:eastAsia="Calibri" w:cs="Times New Roman"/>
                <w:lang w:val="en-US"/>
              </w:rPr>
            </w:pPr>
          </w:p>
        </w:tc>
      </w:tr>
      <w:tr w14:paraId="2FC25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55F10A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94</w:t>
            </w:r>
          </w:p>
        </w:tc>
        <w:tc>
          <w:tcPr>
            <w:tcW w:w="4019" w:type="dxa"/>
            <w:tcMar>
              <w:top w:w="50" w:type="dxa"/>
              <w:left w:w="100" w:type="dxa"/>
            </w:tcMar>
            <w:vAlign w:val="center"/>
          </w:tcPr>
          <w:p w14:paraId="5B637F2E">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(образование)</w:t>
            </w:r>
          </w:p>
        </w:tc>
        <w:tc>
          <w:tcPr>
            <w:tcW w:w="722" w:type="dxa"/>
            <w:tcMar>
              <w:top w:w="50" w:type="dxa"/>
              <w:left w:w="100" w:type="dxa"/>
            </w:tcMar>
            <w:vAlign w:val="center"/>
          </w:tcPr>
          <w:p w14:paraId="36B5AB0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9A4E2C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111FCE16">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F5E584E">
            <w:pPr>
              <w:spacing w:after="0" w:line="240" w:lineRule="auto"/>
              <w:ind w:left="135"/>
              <w:rPr>
                <w:rFonts w:ascii="Calibri" w:hAnsi="Calibri" w:eastAsia="Calibri" w:cs="Times New Roman"/>
              </w:rPr>
            </w:pPr>
            <w:r>
              <w:rPr>
                <w:rFonts w:ascii="Calibri" w:hAnsi="Calibri" w:eastAsia="Calibri" w:cs="Times New Roman"/>
              </w:rPr>
              <w:t>10.05</w:t>
            </w:r>
          </w:p>
        </w:tc>
        <w:tc>
          <w:tcPr>
            <w:tcW w:w="1850" w:type="dxa"/>
            <w:tcMar>
              <w:top w:w="50" w:type="dxa"/>
              <w:left w:w="100" w:type="dxa"/>
            </w:tcMar>
            <w:vAlign w:val="center"/>
          </w:tcPr>
          <w:p w14:paraId="25C665C0">
            <w:pPr>
              <w:spacing w:after="0" w:line="240" w:lineRule="auto"/>
              <w:ind w:left="135"/>
              <w:rPr>
                <w:rFonts w:ascii="Calibri" w:hAnsi="Calibri" w:eastAsia="Calibri" w:cs="Times New Roman"/>
              </w:rPr>
            </w:pPr>
          </w:p>
        </w:tc>
      </w:tr>
      <w:tr w14:paraId="6E360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67CDBF7">
            <w:pPr>
              <w:spacing w:after="0" w:line="240" w:lineRule="auto"/>
              <w:rPr>
                <w:rFonts w:ascii="Calibri" w:hAnsi="Calibri" w:eastAsia="Calibri" w:cs="Times New Roman"/>
              </w:rPr>
            </w:pPr>
            <w:r>
              <w:rPr>
                <w:rFonts w:ascii="Times New Roman" w:hAnsi="Times New Roman" w:eastAsia="Calibri" w:cs="Times New Roman"/>
                <w:color w:val="000000"/>
              </w:rPr>
              <w:t>95</w:t>
            </w:r>
          </w:p>
        </w:tc>
        <w:tc>
          <w:tcPr>
            <w:tcW w:w="4019" w:type="dxa"/>
            <w:tcMar>
              <w:top w:w="50" w:type="dxa"/>
              <w:left w:w="100" w:type="dxa"/>
            </w:tcMar>
            <w:vAlign w:val="center"/>
          </w:tcPr>
          <w:p w14:paraId="47285FC2">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27A4E7A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9628749">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3AC50E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717280A4">
            <w:pPr>
              <w:spacing w:after="0" w:line="240" w:lineRule="auto"/>
              <w:ind w:left="135"/>
              <w:rPr>
                <w:rFonts w:ascii="Calibri" w:hAnsi="Calibri" w:eastAsia="Calibri" w:cs="Times New Roman"/>
              </w:rPr>
            </w:pPr>
            <w:r>
              <w:rPr>
                <w:rFonts w:ascii="Calibri" w:hAnsi="Calibri" w:eastAsia="Calibri" w:cs="Times New Roman"/>
              </w:rPr>
              <w:t>11.05</w:t>
            </w:r>
          </w:p>
        </w:tc>
        <w:tc>
          <w:tcPr>
            <w:tcW w:w="1850" w:type="dxa"/>
            <w:tcMar>
              <w:top w:w="50" w:type="dxa"/>
              <w:left w:w="100" w:type="dxa"/>
            </w:tcMar>
            <w:vAlign w:val="center"/>
          </w:tcPr>
          <w:p w14:paraId="7612D9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"https://m.edsoo.ru/8353fa26"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fa</w:t>
            </w:r>
            <w:r>
              <w:rPr>
                <w:rFonts w:ascii="Times New Roman" w:hAnsi="Times New Roman" w:eastAsia="Calibri" w:cs="Times New Roman"/>
                <w:color w:val="0000FF"/>
                <w:u w:val="single"/>
              </w:rPr>
              <w:t>26</w:t>
            </w:r>
            <w:r>
              <w:rPr>
                <w:rFonts w:ascii="Times New Roman" w:hAnsi="Times New Roman" w:eastAsia="Calibri" w:cs="Times New Roman"/>
                <w:color w:val="0000FF"/>
                <w:u w:val="single"/>
              </w:rPr>
              <w:fldChar w:fldCharType="end"/>
            </w:r>
          </w:p>
        </w:tc>
      </w:tr>
      <w:tr w14:paraId="6F381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AA673C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96</w:t>
            </w:r>
          </w:p>
        </w:tc>
        <w:tc>
          <w:tcPr>
            <w:tcW w:w="4019" w:type="dxa"/>
            <w:tcMar>
              <w:top w:w="50" w:type="dxa"/>
              <w:left w:w="100" w:type="dxa"/>
            </w:tcMar>
            <w:vAlign w:val="center"/>
          </w:tcPr>
          <w:p w14:paraId="4322F640">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70477E3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018EBC61">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11951A3">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734BEE3">
            <w:pPr>
              <w:spacing w:after="0" w:line="240" w:lineRule="auto"/>
              <w:ind w:left="135"/>
              <w:rPr>
                <w:rFonts w:ascii="Calibri" w:hAnsi="Calibri" w:eastAsia="Calibri" w:cs="Times New Roman"/>
              </w:rPr>
            </w:pPr>
            <w:r>
              <w:rPr>
                <w:rFonts w:ascii="Calibri" w:hAnsi="Calibri" w:eastAsia="Calibri" w:cs="Times New Roman"/>
              </w:rPr>
              <w:t>16.05</w:t>
            </w:r>
          </w:p>
        </w:tc>
        <w:tc>
          <w:tcPr>
            <w:tcW w:w="1850" w:type="dxa"/>
            <w:tcMar>
              <w:top w:w="50" w:type="dxa"/>
              <w:left w:w="100" w:type="dxa"/>
            </w:tcMar>
            <w:vAlign w:val="center"/>
          </w:tcPr>
          <w:p w14:paraId="173AA45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"https://m.edsoo.ru/8353fa26"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w:t>
            </w:r>
            <w:r>
              <w:rPr>
                <w:rFonts w:ascii="Times New Roman" w:hAnsi="Times New Roman" w:eastAsia="Calibri" w:cs="Times New Roman"/>
                <w:color w:val="0000FF"/>
                <w:u w:val="single"/>
                <w:lang w:val="en-US"/>
              </w:rPr>
              <w:t>fa</w:t>
            </w:r>
            <w:r>
              <w:rPr>
                <w:rFonts w:ascii="Times New Roman" w:hAnsi="Times New Roman" w:eastAsia="Calibri" w:cs="Times New Roman"/>
                <w:color w:val="0000FF"/>
                <w:u w:val="single"/>
              </w:rPr>
              <w:t>26</w:t>
            </w:r>
            <w:r>
              <w:rPr>
                <w:rFonts w:ascii="Times New Roman" w:hAnsi="Times New Roman" w:eastAsia="Calibri" w:cs="Times New Roman"/>
                <w:color w:val="0000FF"/>
                <w:u w:val="single"/>
              </w:rPr>
              <w:fldChar w:fldCharType="end"/>
            </w:r>
          </w:p>
        </w:tc>
      </w:tr>
      <w:tr w14:paraId="787D3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4A424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97</w:t>
            </w:r>
          </w:p>
        </w:tc>
        <w:tc>
          <w:tcPr>
            <w:tcW w:w="4019" w:type="dxa"/>
            <w:tcMar>
              <w:top w:w="50" w:type="dxa"/>
              <w:left w:w="100" w:type="dxa"/>
            </w:tcMar>
            <w:vAlign w:val="center"/>
          </w:tcPr>
          <w:p w14:paraId="65AF4981">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(учёные)</w:t>
            </w:r>
          </w:p>
        </w:tc>
        <w:tc>
          <w:tcPr>
            <w:tcW w:w="722" w:type="dxa"/>
            <w:tcMar>
              <w:top w:w="50" w:type="dxa"/>
              <w:left w:w="100" w:type="dxa"/>
            </w:tcMar>
            <w:vAlign w:val="center"/>
          </w:tcPr>
          <w:p w14:paraId="4EBA78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5EDC07B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7A8B081E">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168AF8F3">
            <w:pPr>
              <w:spacing w:after="0" w:line="240" w:lineRule="auto"/>
              <w:ind w:left="135"/>
              <w:rPr>
                <w:rFonts w:ascii="Calibri" w:hAnsi="Calibri" w:eastAsia="Calibri" w:cs="Times New Roman"/>
              </w:rPr>
            </w:pPr>
            <w:r>
              <w:rPr>
                <w:rFonts w:ascii="Calibri" w:hAnsi="Calibri" w:eastAsia="Calibri" w:cs="Times New Roman"/>
              </w:rPr>
              <w:t>17.05</w:t>
            </w:r>
          </w:p>
        </w:tc>
        <w:tc>
          <w:tcPr>
            <w:tcW w:w="1850" w:type="dxa"/>
            <w:tcMar>
              <w:top w:w="50" w:type="dxa"/>
              <w:left w:w="100" w:type="dxa"/>
            </w:tcMar>
            <w:vAlign w:val="center"/>
          </w:tcPr>
          <w:p w14:paraId="259FD26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"https://m.edsoo.ru/83526a1c"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1</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r>
              <w:rPr>
                <w:rFonts w:ascii="Times New Roman" w:hAnsi="Times New Roman" w:eastAsia="Calibri" w:cs="Times New Roman"/>
                <w:color w:val="000000"/>
              </w:rPr>
              <w:t xml:space="preserve"> </w:t>
            </w:r>
            <w:r>
              <w:fldChar w:fldCharType="begin"/>
            </w:r>
            <w:r>
              <w:instrText xml:space="preserve"> HYPERLINK "https://m.edsoo.ru/83526f08"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/83526</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08</w:t>
            </w:r>
            <w:r>
              <w:rPr>
                <w:rFonts w:ascii="Times New Roman" w:hAnsi="Times New Roman" w:eastAsia="Calibri" w:cs="Times New Roman"/>
                <w:color w:val="0000FF"/>
                <w:u w:val="single"/>
              </w:rPr>
              <w:fldChar w:fldCharType="end"/>
            </w:r>
            <w:r>
              <w:rPr>
                <w:rFonts w:ascii="Times New Roman" w:hAnsi="Times New Roman" w:eastAsia="Calibri" w:cs="Times New Roman"/>
                <w:color w:val="000000"/>
              </w:rPr>
              <w:t xml:space="preserve"> </w:t>
            </w:r>
            <w:r>
              <w:fldChar w:fldCharType="begin"/>
            </w:r>
            <w:r>
              <w:instrText xml:space="preserve"> HYPERLINK "https://m.edsoo.ru/835270c0"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/835270</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7BA06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97AB2E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98</w:t>
            </w:r>
          </w:p>
        </w:tc>
        <w:tc>
          <w:tcPr>
            <w:tcW w:w="4019" w:type="dxa"/>
            <w:tcMar>
              <w:top w:w="50" w:type="dxa"/>
              <w:left w:w="100" w:type="dxa"/>
            </w:tcMar>
            <w:vAlign w:val="center"/>
          </w:tcPr>
          <w:p w14:paraId="16FD645C">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страны (стран) изучаемого языка (учёные)</w:t>
            </w:r>
          </w:p>
        </w:tc>
        <w:tc>
          <w:tcPr>
            <w:tcW w:w="722" w:type="dxa"/>
            <w:tcMar>
              <w:top w:w="50" w:type="dxa"/>
              <w:left w:w="100" w:type="dxa"/>
            </w:tcMar>
            <w:vAlign w:val="center"/>
          </w:tcPr>
          <w:p w14:paraId="726B6E2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638CC85B">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46FF919A">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5593438">
            <w:pPr>
              <w:spacing w:after="0" w:line="240" w:lineRule="auto"/>
              <w:ind w:left="135"/>
              <w:rPr>
                <w:rFonts w:ascii="Calibri" w:hAnsi="Calibri" w:eastAsia="Calibri" w:cs="Times New Roman"/>
              </w:rPr>
            </w:pPr>
            <w:r>
              <w:rPr>
                <w:rFonts w:ascii="Calibri" w:hAnsi="Calibri" w:eastAsia="Calibri" w:cs="Times New Roman"/>
              </w:rPr>
              <w:t>18.05</w:t>
            </w:r>
          </w:p>
        </w:tc>
        <w:tc>
          <w:tcPr>
            <w:tcW w:w="1850" w:type="dxa"/>
            <w:tcMar>
              <w:top w:w="50" w:type="dxa"/>
              <w:left w:w="100" w:type="dxa"/>
            </w:tcMar>
            <w:vAlign w:val="center"/>
          </w:tcPr>
          <w:p w14:paraId="4F58A863">
            <w:pPr>
              <w:spacing w:after="0" w:line="240" w:lineRule="auto"/>
              <w:ind w:left="135"/>
              <w:rPr>
                <w:rFonts w:ascii="Calibri" w:hAnsi="Calibri" w:eastAsia="Calibri" w:cs="Times New Roman"/>
                <w:lang w:val="en-US"/>
              </w:rPr>
            </w:pPr>
          </w:p>
        </w:tc>
      </w:tr>
      <w:tr w14:paraId="17AEE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932B6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99</w:t>
            </w:r>
          </w:p>
        </w:tc>
        <w:tc>
          <w:tcPr>
            <w:tcW w:w="4019" w:type="dxa"/>
            <w:tcMar>
              <w:top w:w="50" w:type="dxa"/>
              <w:left w:w="100" w:type="dxa"/>
            </w:tcMar>
            <w:vAlign w:val="center"/>
          </w:tcPr>
          <w:p w14:paraId="205B3038">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6C9BA10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7565F3F6">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5D34EC64">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6295A33D">
            <w:pPr>
              <w:spacing w:after="0" w:line="240" w:lineRule="auto"/>
              <w:ind w:left="135"/>
              <w:rPr>
                <w:rFonts w:ascii="Calibri" w:hAnsi="Calibri" w:eastAsia="Calibri" w:cs="Times New Roman"/>
              </w:rPr>
            </w:pPr>
            <w:r>
              <w:rPr>
                <w:rFonts w:ascii="Calibri" w:hAnsi="Calibri" w:eastAsia="Calibri" w:cs="Times New Roman"/>
              </w:rPr>
              <w:t>23.05</w:t>
            </w:r>
          </w:p>
        </w:tc>
        <w:tc>
          <w:tcPr>
            <w:tcW w:w="1850" w:type="dxa"/>
            <w:tcMar>
              <w:top w:w="50" w:type="dxa"/>
              <w:left w:w="100" w:type="dxa"/>
            </w:tcMar>
            <w:vAlign w:val="center"/>
          </w:tcPr>
          <w:p w14:paraId="73904C80">
            <w:pPr>
              <w:spacing w:after="0" w:line="240" w:lineRule="auto"/>
              <w:ind w:left="135"/>
              <w:rPr>
                <w:rFonts w:ascii="Calibri" w:hAnsi="Calibri" w:eastAsia="Calibri" w:cs="Times New Roman"/>
                <w:lang w:val="en-US"/>
              </w:rPr>
            </w:pPr>
          </w:p>
        </w:tc>
      </w:tr>
      <w:tr w14:paraId="2C66B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E2081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100</w:t>
            </w:r>
          </w:p>
        </w:tc>
        <w:tc>
          <w:tcPr>
            <w:tcW w:w="4019" w:type="dxa"/>
            <w:tcMar>
              <w:top w:w="50" w:type="dxa"/>
              <w:left w:w="100" w:type="dxa"/>
            </w:tcMar>
            <w:vAlign w:val="center"/>
          </w:tcPr>
          <w:p w14:paraId="439D5AD5">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71DFA03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45A915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2C921BA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5CA93CC3">
            <w:pPr>
              <w:spacing w:after="0" w:line="240" w:lineRule="auto"/>
              <w:ind w:left="135"/>
              <w:rPr>
                <w:rFonts w:ascii="Calibri" w:hAnsi="Calibri" w:eastAsia="Calibri" w:cs="Times New Roman"/>
              </w:rPr>
            </w:pPr>
            <w:r>
              <w:rPr>
                <w:rFonts w:ascii="Calibri" w:hAnsi="Calibri" w:eastAsia="Calibri" w:cs="Times New Roman"/>
              </w:rPr>
              <w:t>24.05</w:t>
            </w:r>
          </w:p>
        </w:tc>
        <w:tc>
          <w:tcPr>
            <w:tcW w:w="1850" w:type="dxa"/>
            <w:tcMar>
              <w:top w:w="50" w:type="dxa"/>
              <w:left w:w="100" w:type="dxa"/>
            </w:tcMar>
            <w:vAlign w:val="center"/>
          </w:tcPr>
          <w:p w14:paraId="19764189">
            <w:pPr>
              <w:spacing w:after="0" w:line="240" w:lineRule="auto"/>
              <w:ind w:left="135"/>
              <w:rPr>
                <w:rFonts w:ascii="Calibri" w:hAnsi="Calibri" w:eastAsia="Calibri" w:cs="Times New Roman"/>
                <w:lang w:val="en-US"/>
              </w:rPr>
            </w:pPr>
          </w:p>
        </w:tc>
      </w:tr>
      <w:tr w14:paraId="650F1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BEA48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101</w:t>
            </w:r>
          </w:p>
        </w:tc>
        <w:tc>
          <w:tcPr>
            <w:tcW w:w="4019" w:type="dxa"/>
            <w:tcMar>
              <w:top w:w="50" w:type="dxa"/>
              <w:left w:w="100" w:type="dxa"/>
            </w:tcMar>
            <w:vAlign w:val="center"/>
          </w:tcPr>
          <w:p w14:paraId="552646D4">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78122D1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3E11FC23">
            <w:pPr>
              <w:spacing w:after="0" w:line="240" w:lineRule="auto"/>
              <w:ind w:left="135"/>
              <w:jc w:val="center"/>
              <w:rPr>
                <w:rFonts w:ascii="Calibri" w:hAnsi="Calibri" w:eastAsia="Calibri" w:cs="Times New Roman"/>
                <w:lang w:val="en-US"/>
              </w:rPr>
            </w:pPr>
          </w:p>
        </w:tc>
        <w:tc>
          <w:tcPr>
            <w:tcW w:w="1510" w:type="dxa"/>
            <w:tcMar>
              <w:top w:w="50" w:type="dxa"/>
              <w:left w:w="100" w:type="dxa"/>
            </w:tcMar>
            <w:vAlign w:val="center"/>
          </w:tcPr>
          <w:p w14:paraId="048F7119">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341AC3D5">
            <w:pPr>
              <w:spacing w:after="0" w:line="240" w:lineRule="auto"/>
              <w:ind w:left="135"/>
              <w:rPr>
                <w:rFonts w:ascii="Calibri" w:hAnsi="Calibri" w:eastAsia="Calibri" w:cs="Times New Roman"/>
              </w:rPr>
            </w:pPr>
            <w:r>
              <w:rPr>
                <w:rFonts w:ascii="Calibri" w:hAnsi="Calibri" w:eastAsia="Calibri" w:cs="Times New Roman"/>
              </w:rPr>
              <w:t>25.05</w:t>
            </w:r>
          </w:p>
        </w:tc>
        <w:tc>
          <w:tcPr>
            <w:tcW w:w="1850" w:type="dxa"/>
            <w:tcMar>
              <w:top w:w="50" w:type="dxa"/>
              <w:left w:w="100" w:type="dxa"/>
            </w:tcMar>
            <w:vAlign w:val="center"/>
          </w:tcPr>
          <w:p w14:paraId="3F27B5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"https://m.edsoo.ru/83540494"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/83540494</w:t>
            </w:r>
            <w:r>
              <w:rPr>
                <w:rFonts w:ascii="Times New Roman" w:hAnsi="Times New Roman" w:eastAsia="Calibri" w:cs="Times New Roman"/>
                <w:color w:val="0000FF"/>
                <w:u w:val="single"/>
              </w:rPr>
              <w:fldChar w:fldCharType="end"/>
            </w:r>
          </w:p>
        </w:tc>
      </w:tr>
      <w:tr w14:paraId="056CA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5BEDB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102</w:t>
            </w:r>
          </w:p>
        </w:tc>
        <w:tc>
          <w:tcPr>
            <w:tcW w:w="4019" w:type="dxa"/>
            <w:tcMar>
              <w:top w:w="50" w:type="dxa"/>
              <w:left w:w="100" w:type="dxa"/>
            </w:tcMar>
            <w:vAlign w:val="center"/>
          </w:tcPr>
          <w:p w14:paraId="1EEAB791">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4A410B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402" w:type="dxa"/>
            <w:tcMar>
              <w:top w:w="50" w:type="dxa"/>
              <w:left w:w="100" w:type="dxa"/>
            </w:tcMar>
            <w:vAlign w:val="center"/>
          </w:tcPr>
          <w:p w14:paraId="12C11B5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10" w:type="dxa"/>
            <w:tcMar>
              <w:top w:w="50" w:type="dxa"/>
              <w:left w:w="100" w:type="dxa"/>
            </w:tcMar>
            <w:vAlign w:val="center"/>
          </w:tcPr>
          <w:p w14:paraId="36238A28">
            <w:pPr>
              <w:spacing w:after="0" w:line="240" w:lineRule="auto"/>
              <w:ind w:left="135"/>
              <w:jc w:val="center"/>
              <w:rPr>
                <w:rFonts w:ascii="Calibri" w:hAnsi="Calibri" w:eastAsia="Calibri" w:cs="Times New Roman"/>
                <w:lang w:val="en-US"/>
              </w:rPr>
            </w:pPr>
          </w:p>
        </w:tc>
        <w:tc>
          <w:tcPr>
            <w:tcW w:w="1054" w:type="dxa"/>
            <w:tcMar>
              <w:top w:w="50" w:type="dxa"/>
              <w:left w:w="100" w:type="dxa"/>
            </w:tcMar>
            <w:vAlign w:val="center"/>
          </w:tcPr>
          <w:p w14:paraId="42B302BC">
            <w:pPr>
              <w:spacing w:after="0" w:line="240" w:lineRule="auto"/>
              <w:ind w:left="135"/>
              <w:rPr>
                <w:rFonts w:ascii="Calibri" w:hAnsi="Calibri" w:eastAsia="Calibri" w:cs="Times New Roman"/>
              </w:rPr>
            </w:pPr>
            <w:r>
              <w:rPr>
                <w:rFonts w:ascii="Calibri" w:hAnsi="Calibri" w:eastAsia="Calibri" w:cs="Times New Roman"/>
              </w:rPr>
              <w:t>30.05</w:t>
            </w:r>
          </w:p>
        </w:tc>
        <w:tc>
          <w:tcPr>
            <w:tcW w:w="1850" w:type="dxa"/>
            <w:tcMar>
              <w:top w:w="50" w:type="dxa"/>
              <w:left w:w="100" w:type="dxa"/>
            </w:tcMar>
            <w:vAlign w:val="center"/>
          </w:tcPr>
          <w:p w14:paraId="69CC383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"https://m.edsoo.ru/83540494"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/83540494</w:t>
            </w:r>
            <w:r>
              <w:rPr>
                <w:rFonts w:ascii="Times New Roman" w:hAnsi="Times New Roman" w:eastAsia="Calibri" w:cs="Times New Roman"/>
                <w:color w:val="0000FF"/>
                <w:u w:val="single"/>
              </w:rPr>
              <w:fldChar w:fldCharType="end"/>
            </w:r>
          </w:p>
        </w:tc>
      </w:tr>
      <w:tr w14:paraId="0D304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DD5468">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35" w:type="dxa"/>
            <w:tcMar>
              <w:top w:w="50" w:type="dxa"/>
              <w:left w:w="100" w:type="dxa"/>
            </w:tcMar>
            <w:vAlign w:val="center"/>
          </w:tcPr>
          <w:p w14:paraId="5EC7B89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402" w:type="dxa"/>
            <w:tcMar>
              <w:top w:w="50" w:type="dxa"/>
              <w:left w:w="100" w:type="dxa"/>
            </w:tcMar>
            <w:vAlign w:val="center"/>
          </w:tcPr>
          <w:p w14:paraId="6F560FA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510" w:type="dxa"/>
            <w:tcMar>
              <w:top w:w="50" w:type="dxa"/>
              <w:left w:w="100" w:type="dxa"/>
            </w:tcMar>
            <w:vAlign w:val="center"/>
          </w:tcPr>
          <w:p w14:paraId="762BDA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0" w:type="auto"/>
            <w:gridSpan w:val="2"/>
            <w:tcMar>
              <w:top w:w="50" w:type="dxa"/>
              <w:left w:w="100" w:type="dxa"/>
            </w:tcMar>
            <w:vAlign w:val="center"/>
          </w:tcPr>
          <w:p w14:paraId="6F9BEE96">
            <w:pPr>
              <w:spacing w:line="240" w:lineRule="auto"/>
              <w:rPr>
                <w:rFonts w:ascii="Calibri" w:hAnsi="Calibri" w:eastAsia="Calibri" w:cs="Times New Roman"/>
                <w:lang w:val="en-US"/>
              </w:rPr>
            </w:pPr>
          </w:p>
        </w:tc>
      </w:tr>
    </w:tbl>
    <w:p w14:paraId="0FBD597C">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5CDEE0B5">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2"/>
        <w:gridCol w:w="4531"/>
        <w:gridCol w:w="1125"/>
        <w:gridCol w:w="1395"/>
        <w:gridCol w:w="1503"/>
        <w:gridCol w:w="1048"/>
        <w:gridCol w:w="2883"/>
      </w:tblGrid>
      <w:tr w14:paraId="4924F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vMerge w:val="restart"/>
            <w:tcMar>
              <w:top w:w="50" w:type="dxa"/>
              <w:left w:w="100" w:type="dxa"/>
            </w:tcMar>
            <w:vAlign w:val="center"/>
          </w:tcPr>
          <w:p w14:paraId="0B5E4D5A">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 п/п </w:t>
            </w:r>
          </w:p>
          <w:p w14:paraId="4D5313F0">
            <w:pPr>
              <w:spacing w:after="0" w:line="240" w:lineRule="auto"/>
              <w:ind w:left="135"/>
              <w:rPr>
                <w:rFonts w:ascii="Calibri" w:hAnsi="Calibri" w:eastAsia="Calibri" w:cs="Times New Roman"/>
                <w:lang w:val="en-US"/>
              </w:rPr>
            </w:pPr>
          </w:p>
        </w:tc>
        <w:tc>
          <w:tcPr>
            <w:tcW w:w="4077" w:type="dxa"/>
            <w:vMerge w:val="restart"/>
            <w:tcMar>
              <w:top w:w="50" w:type="dxa"/>
              <w:left w:w="100" w:type="dxa"/>
            </w:tcMar>
            <w:vAlign w:val="center"/>
          </w:tcPr>
          <w:p w14:paraId="6FD3922A">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Тема урока </w:t>
            </w:r>
          </w:p>
          <w:p w14:paraId="67364B81">
            <w:pPr>
              <w:spacing w:after="0" w:line="240" w:lineRule="auto"/>
              <w:ind w:left="135"/>
              <w:rPr>
                <w:rFonts w:ascii="Calibri" w:hAnsi="Calibri" w:eastAsia="Calibri" w:cs="Times New Roman"/>
                <w:lang w:val="en-US"/>
              </w:rPr>
            </w:pPr>
          </w:p>
        </w:tc>
        <w:tc>
          <w:tcPr>
            <w:tcW w:w="0" w:type="auto"/>
            <w:gridSpan w:val="3"/>
            <w:tcMar>
              <w:top w:w="50" w:type="dxa"/>
              <w:left w:w="100" w:type="dxa"/>
            </w:tcMar>
            <w:vAlign w:val="center"/>
          </w:tcPr>
          <w:p w14:paraId="1216A3AF">
            <w:pPr>
              <w:spacing w:after="0" w:line="240" w:lineRule="auto"/>
              <w:rPr>
                <w:rFonts w:ascii="Calibri" w:hAnsi="Calibri" w:eastAsia="Calibri" w:cs="Times New Roman"/>
                <w:lang w:val="en-US"/>
              </w:rPr>
            </w:pPr>
            <w:r>
              <w:rPr>
                <w:rFonts w:ascii="Times New Roman" w:hAnsi="Times New Roman" w:eastAsia="Calibri" w:cs="Times New Roman"/>
                <w:b/>
                <w:color w:val="000000"/>
                <w:lang w:val="en-US"/>
              </w:rPr>
              <w:t>Количество часов</w:t>
            </w:r>
          </w:p>
        </w:tc>
        <w:tc>
          <w:tcPr>
            <w:tcW w:w="1048" w:type="dxa"/>
            <w:vMerge w:val="restart"/>
            <w:tcMar>
              <w:top w:w="50" w:type="dxa"/>
              <w:left w:w="100" w:type="dxa"/>
            </w:tcMar>
            <w:vAlign w:val="center"/>
          </w:tcPr>
          <w:p w14:paraId="42D0B2C2">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Дата изучения </w:t>
            </w:r>
          </w:p>
          <w:p w14:paraId="51DA8ADF">
            <w:pPr>
              <w:spacing w:after="0" w:line="240" w:lineRule="auto"/>
              <w:ind w:left="135"/>
              <w:rPr>
                <w:rFonts w:ascii="Calibri" w:hAnsi="Calibri" w:eastAsia="Calibri" w:cs="Times New Roman"/>
                <w:lang w:val="en-US"/>
              </w:rPr>
            </w:pPr>
          </w:p>
        </w:tc>
        <w:tc>
          <w:tcPr>
            <w:tcW w:w="1843" w:type="dxa"/>
            <w:vMerge w:val="restart"/>
            <w:tcMar>
              <w:top w:w="50" w:type="dxa"/>
              <w:left w:w="100" w:type="dxa"/>
            </w:tcMar>
            <w:vAlign w:val="center"/>
          </w:tcPr>
          <w:p w14:paraId="4713AE98">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Электронные цифровые образовательные ресурсы </w:t>
            </w:r>
          </w:p>
          <w:p w14:paraId="63E1E7D1">
            <w:pPr>
              <w:spacing w:after="0" w:line="240" w:lineRule="auto"/>
              <w:ind w:left="135"/>
              <w:rPr>
                <w:rFonts w:ascii="Calibri" w:hAnsi="Calibri" w:eastAsia="Calibri" w:cs="Times New Roman"/>
                <w:lang w:val="en-US"/>
              </w:rPr>
            </w:pPr>
          </w:p>
        </w:tc>
      </w:tr>
      <w:tr w14:paraId="7EAD3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B2D53E">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2D4F36C2">
            <w:pPr>
              <w:spacing w:line="240" w:lineRule="auto"/>
              <w:rPr>
                <w:rFonts w:ascii="Calibri" w:hAnsi="Calibri" w:eastAsia="Calibri" w:cs="Times New Roman"/>
                <w:lang w:val="en-US"/>
              </w:rPr>
            </w:pPr>
          </w:p>
        </w:tc>
        <w:tc>
          <w:tcPr>
            <w:tcW w:w="716" w:type="dxa"/>
            <w:tcMar>
              <w:top w:w="50" w:type="dxa"/>
              <w:left w:w="100" w:type="dxa"/>
            </w:tcMar>
            <w:vAlign w:val="center"/>
          </w:tcPr>
          <w:p w14:paraId="0897DDA3">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Всего </w:t>
            </w:r>
          </w:p>
          <w:p w14:paraId="4D806F44">
            <w:pPr>
              <w:spacing w:after="0" w:line="240" w:lineRule="auto"/>
              <w:ind w:left="135"/>
              <w:rPr>
                <w:rFonts w:ascii="Calibri" w:hAnsi="Calibri" w:eastAsia="Calibri" w:cs="Times New Roman"/>
                <w:lang w:val="en-US"/>
              </w:rPr>
            </w:pPr>
          </w:p>
        </w:tc>
        <w:tc>
          <w:tcPr>
            <w:tcW w:w="1395" w:type="dxa"/>
            <w:tcMar>
              <w:top w:w="50" w:type="dxa"/>
              <w:left w:w="100" w:type="dxa"/>
            </w:tcMar>
            <w:vAlign w:val="center"/>
          </w:tcPr>
          <w:p w14:paraId="0BF690FE">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Контрольные работы </w:t>
            </w:r>
          </w:p>
          <w:p w14:paraId="7D95854C">
            <w:pPr>
              <w:spacing w:after="0" w:line="240" w:lineRule="auto"/>
              <w:ind w:left="135"/>
              <w:rPr>
                <w:rFonts w:ascii="Calibri" w:hAnsi="Calibri" w:eastAsia="Calibri" w:cs="Times New Roman"/>
                <w:lang w:val="en-US"/>
              </w:rPr>
            </w:pPr>
          </w:p>
        </w:tc>
        <w:tc>
          <w:tcPr>
            <w:tcW w:w="1503" w:type="dxa"/>
            <w:tcMar>
              <w:top w:w="50" w:type="dxa"/>
              <w:left w:w="100" w:type="dxa"/>
            </w:tcMar>
            <w:vAlign w:val="center"/>
          </w:tcPr>
          <w:p w14:paraId="706A531C">
            <w:pPr>
              <w:spacing w:after="0" w:line="240" w:lineRule="auto"/>
              <w:ind w:left="135"/>
              <w:rPr>
                <w:rFonts w:ascii="Calibri" w:hAnsi="Calibri" w:eastAsia="Calibri" w:cs="Times New Roman"/>
                <w:lang w:val="en-US"/>
              </w:rPr>
            </w:pPr>
            <w:r>
              <w:rPr>
                <w:rFonts w:ascii="Times New Roman" w:hAnsi="Times New Roman" w:eastAsia="Calibri" w:cs="Times New Roman"/>
                <w:b/>
                <w:color w:val="000000"/>
                <w:lang w:val="en-US"/>
              </w:rPr>
              <w:t xml:space="preserve">Практические работы </w:t>
            </w:r>
          </w:p>
          <w:p w14:paraId="18903FF3">
            <w:pPr>
              <w:spacing w:after="0" w:line="240" w:lineRule="auto"/>
              <w:ind w:left="135"/>
              <w:rPr>
                <w:rFonts w:ascii="Calibri" w:hAnsi="Calibri" w:eastAsia="Calibri" w:cs="Times New Roman"/>
                <w:lang w:val="en-US"/>
              </w:rPr>
            </w:pPr>
          </w:p>
        </w:tc>
        <w:tc>
          <w:tcPr>
            <w:tcW w:w="0" w:type="auto"/>
            <w:vMerge w:val="continue"/>
            <w:tcBorders>
              <w:top w:val="nil"/>
            </w:tcBorders>
            <w:tcMar>
              <w:top w:w="50" w:type="dxa"/>
              <w:left w:w="100" w:type="dxa"/>
            </w:tcMar>
          </w:tcPr>
          <w:p w14:paraId="24FCC24B">
            <w:pPr>
              <w:spacing w:line="240" w:lineRule="auto"/>
              <w:rPr>
                <w:rFonts w:ascii="Calibri" w:hAnsi="Calibri" w:eastAsia="Calibri" w:cs="Times New Roman"/>
                <w:lang w:val="en-US"/>
              </w:rPr>
            </w:pPr>
          </w:p>
        </w:tc>
        <w:tc>
          <w:tcPr>
            <w:tcW w:w="0" w:type="auto"/>
            <w:vMerge w:val="continue"/>
            <w:tcBorders>
              <w:top w:val="nil"/>
            </w:tcBorders>
            <w:tcMar>
              <w:top w:w="50" w:type="dxa"/>
              <w:left w:w="100" w:type="dxa"/>
            </w:tcMar>
          </w:tcPr>
          <w:p w14:paraId="484BBE8F">
            <w:pPr>
              <w:spacing w:line="240" w:lineRule="auto"/>
              <w:rPr>
                <w:rFonts w:ascii="Calibri" w:hAnsi="Calibri" w:eastAsia="Calibri" w:cs="Times New Roman"/>
                <w:lang w:val="en-US"/>
              </w:rPr>
            </w:pPr>
          </w:p>
        </w:tc>
      </w:tr>
      <w:tr w14:paraId="5B4DD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3CE44B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w:t>
            </w:r>
          </w:p>
        </w:tc>
        <w:tc>
          <w:tcPr>
            <w:tcW w:w="4077" w:type="dxa"/>
            <w:tcMar>
              <w:top w:w="50" w:type="dxa"/>
              <w:left w:w="100" w:type="dxa"/>
            </w:tcMar>
            <w:vAlign w:val="center"/>
          </w:tcPr>
          <w:p w14:paraId="2C1C8D7B">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1E521E6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5F965E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630626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68EFC40">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8B7394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"https://m.edsoo.ru/835407f0"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/835407</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5E773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85B8F5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w:t>
            </w:r>
          </w:p>
        </w:tc>
        <w:tc>
          <w:tcPr>
            <w:tcW w:w="4077" w:type="dxa"/>
            <w:tcMar>
              <w:top w:w="50" w:type="dxa"/>
              <w:left w:w="100" w:type="dxa"/>
            </w:tcMar>
            <w:vAlign w:val="center"/>
          </w:tcPr>
          <w:p w14:paraId="51F09956">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27CCC96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08367C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B91137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31C158B">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638C7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"https://m.edsoo.ru/835407f0"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/835407</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3A47F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88FF2B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w:t>
            </w:r>
          </w:p>
        </w:tc>
        <w:tc>
          <w:tcPr>
            <w:tcW w:w="4077" w:type="dxa"/>
            <w:tcMar>
              <w:top w:w="50" w:type="dxa"/>
              <w:left w:w="100" w:type="dxa"/>
            </w:tcMar>
            <w:vAlign w:val="center"/>
          </w:tcPr>
          <w:p w14:paraId="2710E746">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2402FE4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0336144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451403F">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372B304">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32924F2">
            <w:pPr>
              <w:spacing w:after="0" w:line="240" w:lineRule="auto"/>
              <w:ind w:left="135"/>
              <w:rPr>
                <w:rFonts w:ascii="Calibri" w:hAnsi="Calibri" w:eastAsia="Calibri" w:cs="Times New Roman"/>
                <w:lang w:val="en-US"/>
              </w:rPr>
            </w:pPr>
          </w:p>
        </w:tc>
      </w:tr>
      <w:tr w14:paraId="0FC2C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9CAB17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w:t>
            </w:r>
          </w:p>
        </w:tc>
        <w:tc>
          <w:tcPr>
            <w:tcW w:w="4077" w:type="dxa"/>
            <w:tcMar>
              <w:top w:w="50" w:type="dxa"/>
              <w:left w:w="100" w:type="dxa"/>
            </w:tcMar>
            <w:vAlign w:val="center"/>
          </w:tcPr>
          <w:p w14:paraId="415E2E28">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436B9C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B07BCD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7C7E7C44">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EF11E6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206EBD7">
            <w:pPr>
              <w:spacing w:after="0" w:line="240" w:lineRule="auto"/>
              <w:ind w:left="135"/>
              <w:rPr>
                <w:rFonts w:ascii="Calibri" w:hAnsi="Calibri" w:eastAsia="Calibri" w:cs="Times New Roman"/>
                <w:lang w:val="en-US"/>
              </w:rPr>
            </w:pPr>
          </w:p>
        </w:tc>
      </w:tr>
      <w:tr w14:paraId="6D9DC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89250D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w:t>
            </w:r>
          </w:p>
        </w:tc>
        <w:tc>
          <w:tcPr>
            <w:tcW w:w="4077" w:type="dxa"/>
            <w:tcMar>
              <w:top w:w="50" w:type="dxa"/>
              <w:left w:w="100" w:type="dxa"/>
            </w:tcMar>
            <w:vAlign w:val="center"/>
          </w:tcPr>
          <w:p w14:paraId="11101A96">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054EDD3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9EC5860">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28824C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0E2026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36AA831">
            <w:pPr>
              <w:spacing w:after="0" w:line="240" w:lineRule="auto"/>
              <w:ind w:left="135"/>
              <w:rPr>
                <w:rFonts w:ascii="Calibri" w:hAnsi="Calibri" w:eastAsia="Calibri" w:cs="Times New Roman"/>
                <w:lang w:val="en-US"/>
              </w:rPr>
            </w:pPr>
          </w:p>
        </w:tc>
      </w:tr>
      <w:tr w14:paraId="06272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782A0E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w:t>
            </w:r>
          </w:p>
        </w:tc>
        <w:tc>
          <w:tcPr>
            <w:tcW w:w="4077" w:type="dxa"/>
            <w:tcMar>
              <w:top w:w="50" w:type="dxa"/>
              <w:left w:w="100" w:type="dxa"/>
            </w:tcMar>
            <w:vAlign w:val="center"/>
          </w:tcPr>
          <w:p w14:paraId="56F893D3">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7CD6C8E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DA43DC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1A7887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7B6CE4B">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670B02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"https://m.edsoo.ru/83541254"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/83541254</w:t>
            </w:r>
            <w:r>
              <w:rPr>
                <w:rFonts w:ascii="Times New Roman" w:hAnsi="Times New Roman" w:eastAsia="Calibri" w:cs="Times New Roman"/>
                <w:color w:val="0000FF"/>
                <w:u w:val="single"/>
              </w:rPr>
              <w:fldChar w:fldCharType="end"/>
            </w:r>
          </w:p>
        </w:tc>
      </w:tr>
      <w:tr w14:paraId="679CB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627E21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w:t>
            </w:r>
          </w:p>
        </w:tc>
        <w:tc>
          <w:tcPr>
            <w:tcW w:w="4077" w:type="dxa"/>
            <w:tcMar>
              <w:top w:w="50" w:type="dxa"/>
              <w:left w:w="100" w:type="dxa"/>
            </w:tcMar>
            <w:vAlign w:val="center"/>
          </w:tcPr>
          <w:p w14:paraId="7EC708EA">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2A3A81E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CD3E17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01F174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848E249">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7DE7A9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"https://m.edsoo.ru/8354107e"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/8354107</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74D7F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2E417F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w:t>
            </w:r>
          </w:p>
        </w:tc>
        <w:tc>
          <w:tcPr>
            <w:tcW w:w="4077" w:type="dxa"/>
            <w:tcMar>
              <w:top w:w="50" w:type="dxa"/>
              <w:left w:w="100" w:type="dxa"/>
            </w:tcMar>
            <w:vAlign w:val="center"/>
          </w:tcPr>
          <w:p w14:paraId="58C120DF">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7F858B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91CF60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64F470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13123A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3EC5D46">
            <w:pPr>
              <w:spacing w:after="0" w:line="240" w:lineRule="auto"/>
              <w:ind w:left="135"/>
              <w:rPr>
                <w:rFonts w:ascii="Calibri" w:hAnsi="Calibri" w:eastAsia="Calibri" w:cs="Times New Roman"/>
                <w:lang w:val="en-US"/>
              </w:rPr>
            </w:pPr>
          </w:p>
        </w:tc>
      </w:tr>
      <w:tr w14:paraId="0FDE4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13C95F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w:t>
            </w:r>
          </w:p>
        </w:tc>
        <w:tc>
          <w:tcPr>
            <w:tcW w:w="4077" w:type="dxa"/>
            <w:tcMar>
              <w:top w:w="50" w:type="dxa"/>
              <w:left w:w="100" w:type="dxa"/>
            </w:tcMar>
            <w:vAlign w:val="center"/>
          </w:tcPr>
          <w:p w14:paraId="3B816023">
            <w:pPr>
              <w:spacing w:after="0" w:line="240" w:lineRule="auto"/>
              <w:ind w:left="135"/>
              <w:rPr>
                <w:rFonts w:ascii="Calibri" w:hAnsi="Calibri" w:eastAsia="Calibri" w:cs="Times New Roman"/>
              </w:rPr>
            </w:pPr>
            <w:r>
              <w:rPr>
                <w:rFonts w:ascii="Times New Roman" w:hAnsi="Times New Roman" w:eastAsia="Calibri" w:cs="Times New Roman"/>
                <w:color w:val="000000"/>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10E164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EB23B09">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FF189FF">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AD74EEB">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8F496DD">
            <w:pPr>
              <w:spacing w:after="0" w:line="240" w:lineRule="auto"/>
              <w:ind w:left="135"/>
              <w:rPr>
                <w:rFonts w:ascii="Calibri" w:hAnsi="Calibri" w:eastAsia="Calibri" w:cs="Times New Roman"/>
                <w:lang w:val="en-US"/>
              </w:rPr>
            </w:pPr>
          </w:p>
        </w:tc>
      </w:tr>
      <w:tr w14:paraId="7189A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ACE3A2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w:t>
            </w:r>
          </w:p>
        </w:tc>
        <w:tc>
          <w:tcPr>
            <w:tcW w:w="4077" w:type="dxa"/>
            <w:tcMar>
              <w:top w:w="50" w:type="dxa"/>
              <w:left w:w="100" w:type="dxa"/>
            </w:tcMar>
            <w:vAlign w:val="center"/>
          </w:tcPr>
          <w:p w14:paraId="2FB17623">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"Взаимоотношения в семье и с друзьями. </w:t>
            </w:r>
            <w:r>
              <w:rPr>
                <w:rFonts w:ascii="Times New Roman" w:hAnsi="Times New Roman" w:eastAsia="Calibri" w:cs="Times New Roman"/>
                <w:color w:val="000000"/>
                <w:lang w:val="en-US"/>
              </w:rPr>
              <w:t>Конфликты и их разрешение"</w:t>
            </w:r>
          </w:p>
        </w:tc>
        <w:tc>
          <w:tcPr>
            <w:tcW w:w="716" w:type="dxa"/>
            <w:tcMar>
              <w:top w:w="50" w:type="dxa"/>
              <w:left w:w="100" w:type="dxa"/>
            </w:tcMar>
            <w:vAlign w:val="center"/>
          </w:tcPr>
          <w:p w14:paraId="232A395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39CD0F2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0A3E14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2A45F2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DBC6AF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"https://m.edsoo.ru/8354138a"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/8354138</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7B8CB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65984B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11</w:t>
            </w:r>
          </w:p>
        </w:tc>
        <w:tc>
          <w:tcPr>
            <w:tcW w:w="4077" w:type="dxa"/>
            <w:tcMar>
              <w:top w:w="50" w:type="dxa"/>
              <w:left w:w="100" w:type="dxa"/>
            </w:tcMar>
            <w:vAlign w:val="center"/>
          </w:tcPr>
          <w:p w14:paraId="4B3C5805">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"Взаимоотношения в семье и с друзьями. </w:t>
            </w:r>
            <w:r>
              <w:rPr>
                <w:rFonts w:ascii="Times New Roman" w:hAnsi="Times New Roman" w:eastAsia="Calibri" w:cs="Times New Roman"/>
                <w:color w:val="000000"/>
                <w:lang w:val="en-US"/>
              </w:rPr>
              <w:t>Конфликты и их разрешение"</w:t>
            </w:r>
          </w:p>
        </w:tc>
        <w:tc>
          <w:tcPr>
            <w:tcW w:w="716" w:type="dxa"/>
            <w:tcMar>
              <w:top w:w="50" w:type="dxa"/>
              <w:left w:w="100" w:type="dxa"/>
            </w:tcMar>
            <w:vAlign w:val="center"/>
          </w:tcPr>
          <w:p w14:paraId="22BB287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24431D5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6FBE011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EAC3C7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770EA5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"https://m.edsoo.ru/8354138a"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/8354138</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4B214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CBE3E6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12</w:t>
            </w:r>
          </w:p>
        </w:tc>
        <w:tc>
          <w:tcPr>
            <w:tcW w:w="4077" w:type="dxa"/>
            <w:tcMar>
              <w:top w:w="50" w:type="dxa"/>
              <w:left w:w="100" w:type="dxa"/>
            </w:tcMar>
            <w:vAlign w:val="center"/>
          </w:tcPr>
          <w:p w14:paraId="69B93D32">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 (описание, сравнение)</w:t>
            </w:r>
          </w:p>
        </w:tc>
        <w:tc>
          <w:tcPr>
            <w:tcW w:w="716" w:type="dxa"/>
            <w:tcMar>
              <w:top w:w="50" w:type="dxa"/>
              <w:left w:w="100" w:type="dxa"/>
            </w:tcMar>
            <w:vAlign w:val="center"/>
          </w:tcPr>
          <w:p w14:paraId="4143454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1C96F14">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F6BFCD4">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420708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00C1915">
            <w:pPr>
              <w:spacing w:after="0" w:line="240" w:lineRule="auto"/>
              <w:ind w:left="135"/>
              <w:rPr>
                <w:rFonts w:ascii="Calibri" w:hAnsi="Calibri" w:eastAsia="Calibri" w:cs="Times New Roman"/>
                <w:lang w:val="en-US"/>
              </w:rPr>
            </w:pPr>
          </w:p>
        </w:tc>
      </w:tr>
      <w:tr w14:paraId="3B617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217E67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13</w:t>
            </w:r>
          </w:p>
        </w:tc>
        <w:tc>
          <w:tcPr>
            <w:tcW w:w="4077" w:type="dxa"/>
            <w:tcMar>
              <w:top w:w="50" w:type="dxa"/>
              <w:left w:w="100" w:type="dxa"/>
            </w:tcMar>
            <w:vAlign w:val="center"/>
          </w:tcPr>
          <w:p w14:paraId="321C6F80">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7FF42AC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CCBC594">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C75F19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AB844A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ECCFBA5">
            <w:pPr>
              <w:spacing w:after="0" w:line="240" w:lineRule="auto"/>
              <w:ind w:left="135"/>
              <w:rPr>
                <w:rFonts w:ascii="Calibri" w:hAnsi="Calibri" w:eastAsia="Calibri" w:cs="Times New Roman"/>
                <w:lang w:val="en-US"/>
              </w:rPr>
            </w:pPr>
          </w:p>
        </w:tc>
      </w:tr>
      <w:tr w14:paraId="4E921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6F5E75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14</w:t>
            </w:r>
          </w:p>
        </w:tc>
        <w:tc>
          <w:tcPr>
            <w:tcW w:w="4077" w:type="dxa"/>
            <w:tcMar>
              <w:top w:w="50" w:type="dxa"/>
              <w:left w:w="100" w:type="dxa"/>
            </w:tcMar>
            <w:vAlign w:val="center"/>
          </w:tcPr>
          <w:p w14:paraId="768F7129">
            <w:pPr>
              <w:spacing w:after="0" w:line="240" w:lineRule="auto"/>
              <w:ind w:left="135"/>
              <w:rPr>
                <w:rFonts w:ascii="Calibri" w:hAnsi="Calibri" w:eastAsia="Calibri" w:cs="Times New Roman"/>
              </w:rPr>
            </w:pPr>
            <w:r>
              <w:rPr>
                <w:rFonts w:ascii="Times New Roman" w:hAnsi="Times New Roman" w:eastAsia="Calibri" w:cs="Times New Roman"/>
                <w:color w:val="000000"/>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5518D82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3E4AF5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0D09D64">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4BFD763">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CB59BA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"https://m.edsoo.ru/835419f2"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/835419</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2</w:t>
            </w:r>
            <w:r>
              <w:rPr>
                <w:rFonts w:ascii="Times New Roman" w:hAnsi="Times New Roman" w:eastAsia="Calibri" w:cs="Times New Roman"/>
                <w:color w:val="0000FF"/>
                <w:u w:val="single"/>
              </w:rPr>
              <w:fldChar w:fldCharType="end"/>
            </w:r>
          </w:p>
        </w:tc>
      </w:tr>
      <w:tr w14:paraId="75B14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FE424D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15</w:t>
            </w:r>
          </w:p>
        </w:tc>
        <w:tc>
          <w:tcPr>
            <w:tcW w:w="4077" w:type="dxa"/>
            <w:tcMar>
              <w:top w:w="50" w:type="dxa"/>
              <w:left w:w="100" w:type="dxa"/>
            </w:tcMar>
            <w:vAlign w:val="center"/>
          </w:tcPr>
          <w:p w14:paraId="52C790F3">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"Внешность и характер человека (литературного персонажа)"</w:t>
            </w:r>
          </w:p>
        </w:tc>
        <w:tc>
          <w:tcPr>
            <w:tcW w:w="716" w:type="dxa"/>
            <w:tcMar>
              <w:top w:w="50" w:type="dxa"/>
              <w:left w:w="100" w:type="dxa"/>
            </w:tcMar>
            <w:vAlign w:val="center"/>
          </w:tcPr>
          <w:p w14:paraId="67A1984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0D473A9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BF1CBD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BB2C25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8E1E12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"https://m.edsoo.ru/83541b82"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82</w:t>
            </w:r>
            <w:r>
              <w:rPr>
                <w:rFonts w:ascii="Times New Roman" w:hAnsi="Times New Roman" w:eastAsia="Calibri" w:cs="Times New Roman"/>
                <w:color w:val="0000FF"/>
                <w:u w:val="single"/>
              </w:rPr>
              <w:fldChar w:fldCharType="end"/>
            </w:r>
          </w:p>
        </w:tc>
      </w:tr>
      <w:tr w14:paraId="1A0BB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41B73F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16</w:t>
            </w:r>
          </w:p>
        </w:tc>
        <w:tc>
          <w:tcPr>
            <w:tcW w:w="4077" w:type="dxa"/>
            <w:tcMar>
              <w:top w:w="50" w:type="dxa"/>
              <w:left w:w="100" w:type="dxa"/>
            </w:tcMar>
            <w:vAlign w:val="center"/>
          </w:tcPr>
          <w:p w14:paraId="350118F9">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"Внешность и характер человека (литературного персонажа)"</w:t>
            </w:r>
          </w:p>
        </w:tc>
        <w:tc>
          <w:tcPr>
            <w:tcW w:w="716" w:type="dxa"/>
            <w:tcMar>
              <w:top w:w="50" w:type="dxa"/>
              <w:left w:w="100" w:type="dxa"/>
            </w:tcMar>
            <w:vAlign w:val="center"/>
          </w:tcPr>
          <w:p w14:paraId="20F2DE0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7D666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67F7D605">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7CE497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D71BCB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"https://m.edsoo.ru/83541b82"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w:t>
            </w:r>
            <w:r>
              <w:rPr>
                <w:rFonts w:ascii="Times New Roman" w:hAnsi="Times New Roman" w:eastAsia="Calibri" w:cs="Times New Roman"/>
                <w:color w:val="0000FF"/>
                <w:u w:val="single"/>
                <w:lang w:val="en-US"/>
              </w:rPr>
              <w:t>b</w:t>
            </w:r>
            <w:r>
              <w:rPr>
                <w:rFonts w:ascii="Times New Roman" w:hAnsi="Times New Roman" w:eastAsia="Calibri" w:cs="Times New Roman"/>
                <w:color w:val="0000FF"/>
                <w:u w:val="single"/>
              </w:rPr>
              <w:t>82</w:t>
            </w:r>
            <w:r>
              <w:rPr>
                <w:rFonts w:ascii="Times New Roman" w:hAnsi="Times New Roman" w:eastAsia="Calibri" w:cs="Times New Roman"/>
                <w:color w:val="0000FF"/>
                <w:u w:val="single"/>
              </w:rPr>
              <w:fldChar w:fldCharType="end"/>
            </w:r>
          </w:p>
        </w:tc>
      </w:tr>
      <w:tr w14:paraId="0B804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FD53DE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17</w:t>
            </w:r>
          </w:p>
        </w:tc>
        <w:tc>
          <w:tcPr>
            <w:tcW w:w="4077" w:type="dxa"/>
            <w:tcMar>
              <w:top w:w="50" w:type="dxa"/>
              <w:left w:w="100" w:type="dxa"/>
            </w:tcMar>
            <w:vAlign w:val="center"/>
          </w:tcPr>
          <w:p w14:paraId="5DF92EDB">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(живопись)</w:t>
            </w:r>
          </w:p>
        </w:tc>
        <w:tc>
          <w:tcPr>
            <w:tcW w:w="716" w:type="dxa"/>
            <w:tcMar>
              <w:top w:w="50" w:type="dxa"/>
              <w:left w:w="100" w:type="dxa"/>
            </w:tcMar>
            <w:vAlign w:val="center"/>
          </w:tcPr>
          <w:p w14:paraId="0478598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86ED9B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BFB4D1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98DD730">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91AC85A">
            <w:pPr>
              <w:spacing w:after="0" w:line="240" w:lineRule="auto"/>
              <w:ind w:left="135"/>
              <w:rPr>
                <w:rFonts w:ascii="Calibri" w:hAnsi="Calibri" w:eastAsia="Calibri" w:cs="Times New Roman"/>
                <w:lang w:val="en-US"/>
              </w:rPr>
            </w:pPr>
          </w:p>
        </w:tc>
      </w:tr>
      <w:tr w14:paraId="0EEF7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9858AA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18</w:t>
            </w:r>
          </w:p>
        </w:tc>
        <w:tc>
          <w:tcPr>
            <w:tcW w:w="4077" w:type="dxa"/>
            <w:tcMar>
              <w:top w:w="50" w:type="dxa"/>
              <w:left w:w="100" w:type="dxa"/>
            </w:tcMar>
            <w:vAlign w:val="center"/>
          </w:tcPr>
          <w:p w14:paraId="00CF4D37">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(направления живописи)</w:t>
            </w:r>
          </w:p>
        </w:tc>
        <w:tc>
          <w:tcPr>
            <w:tcW w:w="716" w:type="dxa"/>
            <w:tcMar>
              <w:top w:w="50" w:type="dxa"/>
              <w:left w:w="100" w:type="dxa"/>
            </w:tcMar>
            <w:vAlign w:val="center"/>
          </w:tcPr>
          <w:p w14:paraId="29776B7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068824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9BA6715">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C571C6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4DDB2F6">
            <w:pPr>
              <w:spacing w:after="0" w:line="240" w:lineRule="auto"/>
              <w:ind w:left="135"/>
              <w:rPr>
                <w:rFonts w:ascii="Calibri" w:hAnsi="Calibri" w:eastAsia="Calibri" w:cs="Times New Roman"/>
                <w:lang w:val="en-US"/>
              </w:rPr>
            </w:pPr>
          </w:p>
        </w:tc>
      </w:tr>
      <w:tr w14:paraId="3EEC4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BAFA03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19</w:t>
            </w:r>
          </w:p>
        </w:tc>
        <w:tc>
          <w:tcPr>
            <w:tcW w:w="4077" w:type="dxa"/>
            <w:tcMar>
              <w:top w:w="50" w:type="dxa"/>
              <w:left w:w="100" w:type="dxa"/>
            </w:tcMar>
            <w:vAlign w:val="center"/>
          </w:tcPr>
          <w:p w14:paraId="1A44D99D">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(технологии: проблемы)</w:t>
            </w:r>
          </w:p>
        </w:tc>
        <w:tc>
          <w:tcPr>
            <w:tcW w:w="716" w:type="dxa"/>
            <w:tcMar>
              <w:top w:w="50" w:type="dxa"/>
              <w:left w:w="100" w:type="dxa"/>
            </w:tcMar>
            <w:vAlign w:val="center"/>
          </w:tcPr>
          <w:p w14:paraId="4C42733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07BEC37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14B3EE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87D4D5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83F4CB9">
            <w:pPr>
              <w:spacing w:after="0" w:line="240" w:lineRule="auto"/>
              <w:ind w:left="135"/>
              <w:rPr>
                <w:rFonts w:ascii="Calibri" w:hAnsi="Calibri" w:eastAsia="Calibri" w:cs="Times New Roman"/>
                <w:lang w:val="en-US"/>
              </w:rPr>
            </w:pPr>
          </w:p>
        </w:tc>
      </w:tr>
      <w:tr w14:paraId="674D2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1B3F21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20</w:t>
            </w:r>
          </w:p>
        </w:tc>
        <w:tc>
          <w:tcPr>
            <w:tcW w:w="4077" w:type="dxa"/>
            <w:tcMar>
              <w:top w:w="50" w:type="dxa"/>
              <w:left w:w="100" w:type="dxa"/>
            </w:tcMar>
            <w:vAlign w:val="center"/>
          </w:tcPr>
          <w:p w14:paraId="25F2779D">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(компьютерные программы)</w:t>
            </w:r>
          </w:p>
        </w:tc>
        <w:tc>
          <w:tcPr>
            <w:tcW w:w="716" w:type="dxa"/>
            <w:tcMar>
              <w:top w:w="50" w:type="dxa"/>
              <w:left w:w="100" w:type="dxa"/>
            </w:tcMar>
            <w:vAlign w:val="center"/>
          </w:tcPr>
          <w:p w14:paraId="2F662CB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F50BA0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DCB442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6109A4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E9A0ACA">
            <w:pPr>
              <w:spacing w:after="0" w:line="240" w:lineRule="auto"/>
              <w:ind w:left="135"/>
              <w:rPr>
                <w:rFonts w:ascii="Calibri" w:hAnsi="Calibri" w:eastAsia="Calibri" w:cs="Times New Roman"/>
                <w:lang w:val="en-US"/>
              </w:rPr>
            </w:pPr>
          </w:p>
        </w:tc>
      </w:tr>
      <w:tr w14:paraId="59DC0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0A1BA9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21</w:t>
            </w:r>
          </w:p>
        </w:tc>
        <w:tc>
          <w:tcPr>
            <w:tcW w:w="4077" w:type="dxa"/>
            <w:tcMar>
              <w:top w:w="50" w:type="dxa"/>
              <w:left w:w="100" w:type="dxa"/>
            </w:tcMar>
            <w:vAlign w:val="center"/>
          </w:tcPr>
          <w:p w14:paraId="47FA2111">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(компьютерные игры)</w:t>
            </w:r>
          </w:p>
        </w:tc>
        <w:tc>
          <w:tcPr>
            <w:tcW w:w="716" w:type="dxa"/>
            <w:tcMar>
              <w:top w:w="50" w:type="dxa"/>
              <w:left w:w="100" w:type="dxa"/>
            </w:tcMar>
            <w:vAlign w:val="center"/>
          </w:tcPr>
          <w:p w14:paraId="7B2337C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09A788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79A49BB">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E085613">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BC0B4A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"https://m.edsoo.ru/83542866"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/83542866</w:t>
            </w:r>
            <w:r>
              <w:rPr>
                <w:rFonts w:ascii="Times New Roman" w:hAnsi="Times New Roman" w:eastAsia="Calibri" w:cs="Times New Roman"/>
                <w:color w:val="0000FF"/>
                <w:u w:val="single"/>
              </w:rPr>
              <w:fldChar w:fldCharType="end"/>
            </w:r>
          </w:p>
        </w:tc>
      </w:tr>
      <w:tr w14:paraId="49BB8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1A3A6F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22</w:t>
            </w:r>
          </w:p>
        </w:tc>
        <w:tc>
          <w:tcPr>
            <w:tcW w:w="4077" w:type="dxa"/>
            <w:tcMar>
              <w:top w:w="50" w:type="dxa"/>
              <w:left w:w="100" w:type="dxa"/>
            </w:tcMar>
            <w:vAlign w:val="center"/>
          </w:tcPr>
          <w:p w14:paraId="2D6D4DD8">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(технологии в нашей жизни)</w:t>
            </w:r>
          </w:p>
        </w:tc>
        <w:tc>
          <w:tcPr>
            <w:tcW w:w="716" w:type="dxa"/>
            <w:tcMar>
              <w:top w:w="50" w:type="dxa"/>
              <w:left w:w="100" w:type="dxa"/>
            </w:tcMar>
            <w:vAlign w:val="center"/>
          </w:tcPr>
          <w:p w14:paraId="7886B0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A632959">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D69F17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0923F5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C8ED98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"https://m.edsoo.ru/83542262"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/83542262</w:t>
            </w:r>
            <w:r>
              <w:rPr>
                <w:rFonts w:ascii="Times New Roman" w:hAnsi="Times New Roman" w:eastAsia="Calibri" w:cs="Times New Roman"/>
                <w:color w:val="0000FF"/>
                <w:u w:val="single"/>
              </w:rPr>
              <w:fldChar w:fldCharType="end"/>
            </w:r>
          </w:p>
        </w:tc>
      </w:tr>
      <w:tr w14:paraId="34873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0FF4CD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23</w:t>
            </w:r>
          </w:p>
        </w:tc>
        <w:tc>
          <w:tcPr>
            <w:tcW w:w="4077" w:type="dxa"/>
            <w:tcMar>
              <w:top w:w="50" w:type="dxa"/>
              <w:left w:w="100" w:type="dxa"/>
            </w:tcMar>
            <w:vAlign w:val="center"/>
          </w:tcPr>
          <w:p w14:paraId="72545F67">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(виды искусства)</w:t>
            </w:r>
          </w:p>
        </w:tc>
        <w:tc>
          <w:tcPr>
            <w:tcW w:w="716" w:type="dxa"/>
            <w:tcMar>
              <w:top w:w="50" w:type="dxa"/>
              <w:left w:w="100" w:type="dxa"/>
            </w:tcMar>
            <w:vAlign w:val="center"/>
          </w:tcPr>
          <w:p w14:paraId="2492BA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146E3E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7ECF9E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917AEB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2617767">
            <w:pPr>
              <w:spacing w:after="0" w:line="240" w:lineRule="auto"/>
              <w:ind w:left="135"/>
              <w:rPr>
                <w:rFonts w:ascii="Calibri" w:hAnsi="Calibri" w:eastAsia="Calibri" w:cs="Times New Roman"/>
                <w:lang w:val="en-US"/>
              </w:rPr>
            </w:pPr>
          </w:p>
        </w:tc>
      </w:tr>
      <w:tr w14:paraId="01392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01BFAE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24</w:t>
            </w:r>
          </w:p>
        </w:tc>
        <w:tc>
          <w:tcPr>
            <w:tcW w:w="4077" w:type="dxa"/>
            <w:tcMar>
              <w:top w:w="50" w:type="dxa"/>
              <w:left w:w="100" w:type="dxa"/>
            </w:tcMar>
            <w:vAlign w:val="center"/>
          </w:tcPr>
          <w:p w14:paraId="17CBE504">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(музыка)</w:t>
            </w:r>
          </w:p>
        </w:tc>
        <w:tc>
          <w:tcPr>
            <w:tcW w:w="716" w:type="dxa"/>
            <w:tcMar>
              <w:top w:w="50" w:type="dxa"/>
              <w:left w:w="100" w:type="dxa"/>
            </w:tcMar>
            <w:vAlign w:val="center"/>
          </w:tcPr>
          <w:p w14:paraId="5FBCB10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925AF3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A34CA6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B1A76D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9E561AD">
            <w:pPr>
              <w:spacing w:after="0" w:line="240" w:lineRule="auto"/>
              <w:ind w:left="135"/>
              <w:rPr>
                <w:rFonts w:ascii="Calibri" w:hAnsi="Calibri" w:eastAsia="Calibri" w:cs="Times New Roman"/>
                <w:lang w:val="en-US"/>
              </w:rPr>
            </w:pPr>
          </w:p>
        </w:tc>
      </w:tr>
      <w:tr w14:paraId="28062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7F5D3A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25</w:t>
            </w:r>
          </w:p>
        </w:tc>
        <w:tc>
          <w:tcPr>
            <w:tcW w:w="4077" w:type="dxa"/>
            <w:tcMar>
              <w:top w:w="50" w:type="dxa"/>
              <w:left w:w="100" w:type="dxa"/>
            </w:tcMar>
            <w:vAlign w:val="center"/>
          </w:tcPr>
          <w:p w14:paraId="4A387725">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(кино)</w:t>
            </w:r>
          </w:p>
        </w:tc>
        <w:tc>
          <w:tcPr>
            <w:tcW w:w="716" w:type="dxa"/>
            <w:tcMar>
              <w:top w:w="50" w:type="dxa"/>
              <w:left w:w="100" w:type="dxa"/>
            </w:tcMar>
            <w:vAlign w:val="center"/>
          </w:tcPr>
          <w:p w14:paraId="72488B8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32E57BA">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575794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F0C1908">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FEC3DE8">
            <w:pPr>
              <w:spacing w:after="0" w:line="240" w:lineRule="auto"/>
              <w:ind w:left="135"/>
              <w:rPr>
                <w:rFonts w:ascii="Calibri" w:hAnsi="Calibri" w:eastAsia="Calibri" w:cs="Times New Roman"/>
                <w:lang w:val="en-US"/>
              </w:rPr>
            </w:pPr>
          </w:p>
        </w:tc>
      </w:tr>
      <w:tr w14:paraId="65E8C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52C3F0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26</w:t>
            </w:r>
          </w:p>
        </w:tc>
        <w:tc>
          <w:tcPr>
            <w:tcW w:w="4077" w:type="dxa"/>
            <w:tcMar>
              <w:top w:w="50" w:type="dxa"/>
              <w:left w:w="100" w:type="dxa"/>
            </w:tcMar>
            <w:vAlign w:val="center"/>
          </w:tcPr>
          <w:p w14:paraId="1801CFF8">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(чтение)</w:t>
            </w:r>
          </w:p>
        </w:tc>
        <w:tc>
          <w:tcPr>
            <w:tcW w:w="716" w:type="dxa"/>
            <w:tcMar>
              <w:top w:w="50" w:type="dxa"/>
              <w:left w:w="100" w:type="dxa"/>
            </w:tcMar>
            <w:vAlign w:val="center"/>
          </w:tcPr>
          <w:p w14:paraId="001771F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8902790">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A2ABD46">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91063B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8C9102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"https://m.edsoo.ru/8354253c"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/8354253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421CF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900F89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27</w:t>
            </w:r>
          </w:p>
        </w:tc>
        <w:tc>
          <w:tcPr>
            <w:tcW w:w="4077" w:type="dxa"/>
            <w:tcMar>
              <w:top w:w="50" w:type="dxa"/>
              <w:left w:w="100" w:type="dxa"/>
            </w:tcMar>
            <w:vAlign w:val="center"/>
          </w:tcPr>
          <w:p w14:paraId="3B3619E6">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(волонтёрское движение)</w:t>
            </w:r>
          </w:p>
        </w:tc>
        <w:tc>
          <w:tcPr>
            <w:tcW w:w="716" w:type="dxa"/>
            <w:tcMar>
              <w:top w:w="50" w:type="dxa"/>
              <w:left w:w="100" w:type="dxa"/>
            </w:tcMar>
            <w:vAlign w:val="center"/>
          </w:tcPr>
          <w:p w14:paraId="3BA95C0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581183B">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BAC2CE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BA57BB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1C17F5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"https://m.edsoo.ru/83541ee8"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w:t>
            </w:r>
            <w:r>
              <w:rPr>
                <w:rFonts w:ascii="Times New Roman" w:hAnsi="Times New Roman" w:eastAsia="Calibri" w:cs="Times New Roman"/>
                <w:color w:val="0000FF"/>
                <w:u w:val="single"/>
                <w:lang w:val="en-US"/>
              </w:rPr>
              <w:t>ee</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1D2C2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534724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28</w:t>
            </w:r>
          </w:p>
        </w:tc>
        <w:tc>
          <w:tcPr>
            <w:tcW w:w="4077" w:type="dxa"/>
            <w:tcMar>
              <w:top w:w="50" w:type="dxa"/>
              <w:left w:w="100" w:type="dxa"/>
            </w:tcMar>
            <w:vAlign w:val="center"/>
          </w:tcPr>
          <w:p w14:paraId="3D9F887D">
            <w:pPr>
              <w:spacing w:after="0" w:line="240" w:lineRule="auto"/>
              <w:ind w:left="135"/>
              <w:rPr>
                <w:rFonts w:ascii="Calibri" w:hAnsi="Calibri" w:eastAsia="Calibri" w:cs="Times New Roman"/>
              </w:rPr>
            </w:pPr>
            <w:r>
              <w:rPr>
                <w:rFonts w:ascii="Times New Roman" w:hAnsi="Times New Roman" w:eastAsia="Calibri" w:cs="Times New Roman"/>
                <w:color w:val="000000"/>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41A6D6B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6FFEC0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26DF62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0ABE62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65863A5">
            <w:pPr>
              <w:spacing w:after="0" w:line="240" w:lineRule="auto"/>
              <w:ind w:left="135"/>
              <w:rPr>
                <w:rFonts w:ascii="Calibri" w:hAnsi="Calibri" w:eastAsia="Calibri" w:cs="Times New Roman"/>
                <w:lang w:val="en-US"/>
              </w:rPr>
            </w:pPr>
          </w:p>
        </w:tc>
      </w:tr>
      <w:tr w14:paraId="43423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A01A62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29</w:t>
            </w:r>
          </w:p>
        </w:tc>
        <w:tc>
          <w:tcPr>
            <w:tcW w:w="4077" w:type="dxa"/>
            <w:tcMar>
              <w:top w:w="50" w:type="dxa"/>
              <w:left w:w="100" w:type="dxa"/>
            </w:tcMar>
            <w:vAlign w:val="center"/>
          </w:tcPr>
          <w:p w14:paraId="7C7DD511">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eastAsia="Calibri" w:cs="Times New Roman"/>
                <w:color w:val="000000"/>
                <w:lang w:val="en-US"/>
              </w:rPr>
              <w:t>Роль книги в жизни подростка"</w:t>
            </w:r>
          </w:p>
        </w:tc>
        <w:tc>
          <w:tcPr>
            <w:tcW w:w="716" w:type="dxa"/>
            <w:tcMar>
              <w:top w:w="50" w:type="dxa"/>
              <w:left w:w="100" w:type="dxa"/>
            </w:tcMar>
            <w:vAlign w:val="center"/>
          </w:tcPr>
          <w:p w14:paraId="4914A9F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71D5122D">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F57160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5B6E8F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1C51F2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"https://m.edsoo.ru/83542c80"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p>
        </w:tc>
      </w:tr>
      <w:tr w14:paraId="7D355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F5C9D8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30</w:t>
            </w:r>
          </w:p>
        </w:tc>
        <w:tc>
          <w:tcPr>
            <w:tcW w:w="4077" w:type="dxa"/>
            <w:tcMar>
              <w:top w:w="50" w:type="dxa"/>
              <w:left w:w="100" w:type="dxa"/>
            </w:tcMar>
            <w:vAlign w:val="center"/>
          </w:tcPr>
          <w:p w14:paraId="21CADE1C">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eastAsia="Calibri" w:cs="Times New Roman"/>
                <w:color w:val="000000"/>
                <w:lang w:val="en-US"/>
              </w:rPr>
              <w:t>Роль книги в жизни подростка"</w:t>
            </w:r>
          </w:p>
        </w:tc>
        <w:tc>
          <w:tcPr>
            <w:tcW w:w="716" w:type="dxa"/>
            <w:tcMar>
              <w:top w:w="50" w:type="dxa"/>
              <w:left w:w="100" w:type="dxa"/>
            </w:tcMar>
            <w:vAlign w:val="center"/>
          </w:tcPr>
          <w:p w14:paraId="47A4E16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228542A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588408A5">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EB35246">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A7083A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"https://m.edsoo.ru/83542c80"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80</w:t>
            </w:r>
            <w:r>
              <w:rPr>
                <w:rFonts w:ascii="Times New Roman" w:hAnsi="Times New Roman" w:eastAsia="Calibri" w:cs="Times New Roman"/>
                <w:color w:val="0000FF"/>
                <w:u w:val="single"/>
              </w:rPr>
              <w:fldChar w:fldCharType="end"/>
            </w:r>
          </w:p>
        </w:tc>
      </w:tr>
      <w:tr w14:paraId="10F93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E5F254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31</w:t>
            </w:r>
          </w:p>
        </w:tc>
        <w:tc>
          <w:tcPr>
            <w:tcW w:w="4077" w:type="dxa"/>
            <w:tcMar>
              <w:top w:w="50" w:type="dxa"/>
              <w:left w:w="100" w:type="dxa"/>
            </w:tcMar>
            <w:vAlign w:val="center"/>
          </w:tcPr>
          <w:p w14:paraId="7F4F2DF1">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(психологическое здоровье)</w:t>
            </w:r>
          </w:p>
        </w:tc>
        <w:tc>
          <w:tcPr>
            <w:tcW w:w="716" w:type="dxa"/>
            <w:tcMar>
              <w:top w:w="50" w:type="dxa"/>
              <w:left w:w="100" w:type="dxa"/>
            </w:tcMar>
            <w:vAlign w:val="center"/>
          </w:tcPr>
          <w:p w14:paraId="68AC80B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BDE7D1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F606D7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A6E146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F20F11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"https://m.edsoo.ru/8354336a"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/8354336</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4E151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D96DAA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32</w:t>
            </w:r>
          </w:p>
        </w:tc>
        <w:tc>
          <w:tcPr>
            <w:tcW w:w="4077" w:type="dxa"/>
            <w:tcMar>
              <w:top w:w="50" w:type="dxa"/>
              <w:left w:w="100" w:type="dxa"/>
            </w:tcMar>
            <w:vAlign w:val="center"/>
          </w:tcPr>
          <w:p w14:paraId="10EAD3C2">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(посещение врача)</w:t>
            </w:r>
          </w:p>
        </w:tc>
        <w:tc>
          <w:tcPr>
            <w:tcW w:w="716" w:type="dxa"/>
            <w:tcMar>
              <w:top w:w="50" w:type="dxa"/>
              <w:left w:w="100" w:type="dxa"/>
            </w:tcMar>
            <w:vAlign w:val="center"/>
          </w:tcPr>
          <w:p w14:paraId="7C57675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1C10ADB">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7D6FCD8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953317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3817E2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"https://m.edsoo.ru/8352f4dc"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/8352</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4</w:t>
            </w:r>
            <w:r>
              <w:rPr>
                <w:rFonts w:ascii="Times New Roman" w:hAnsi="Times New Roman" w:eastAsia="Calibri" w:cs="Times New Roman"/>
                <w:color w:val="0000FF"/>
                <w:u w:val="single"/>
                <w:lang w:val="en-US"/>
              </w:rPr>
              <w:t>dc</w:t>
            </w:r>
            <w:r>
              <w:rPr>
                <w:rFonts w:ascii="Times New Roman" w:hAnsi="Times New Roman" w:eastAsia="Calibri" w:cs="Times New Roman"/>
                <w:color w:val="0000FF"/>
                <w:u w:val="single"/>
                <w:lang w:val="en-US"/>
              </w:rPr>
              <w:fldChar w:fldCharType="end"/>
            </w:r>
          </w:p>
        </w:tc>
      </w:tr>
      <w:tr w14:paraId="31EFD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F226F9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33</w:t>
            </w:r>
          </w:p>
        </w:tc>
        <w:tc>
          <w:tcPr>
            <w:tcW w:w="4077" w:type="dxa"/>
            <w:tcMar>
              <w:top w:w="50" w:type="dxa"/>
              <w:left w:w="100" w:type="dxa"/>
            </w:tcMar>
            <w:vAlign w:val="center"/>
          </w:tcPr>
          <w:p w14:paraId="13E782AE">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(полезные привычки)</w:t>
            </w:r>
          </w:p>
        </w:tc>
        <w:tc>
          <w:tcPr>
            <w:tcW w:w="716" w:type="dxa"/>
            <w:tcMar>
              <w:top w:w="50" w:type="dxa"/>
              <w:left w:w="100" w:type="dxa"/>
            </w:tcMar>
            <w:vAlign w:val="center"/>
          </w:tcPr>
          <w:p w14:paraId="67D5DEA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067C0B3">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9A974C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3E84EA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787BEF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"https://m.edsoo.ru/835439c8"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/835439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4C718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BCCBA3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34</w:t>
            </w:r>
          </w:p>
        </w:tc>
        <w:tc>
          <w:tcPr>
            <w:tcW w:w="4077" w:type="dxa"/>
            <w:tcMar>
              <w:top w:w="50" w:type="dxa"/>
              <w:left w:w="100" w:type="dxa"/>
            </w:tcMar>
            <w:vAlign w:val="center"/>
          </w:tcPr>
          <w:p w14:paraId="5DBD5AE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Здоровый образ жизни (фитнес)</w:t>
            </w:r>
          </w:p>
        </w:tc>
        <w:tc>
          <w:tcPr>
            <w:tcW w:w="716" w:type="dxa"/>
            <w:tcMar>
              <w:top w:w="50" w:type="dxa"/>
              <w:left w:w="100" w:type="dxa"/>
            </w:tcMar>
            <w:vAlign w:val="center"/>
          </w:tcPr>
          <w:p w14:paraId="5AFD958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62D9D388">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EDF4464">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436C196">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7D1B94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"https://m.edsoo.ru/83542ff0"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w:t>
            </w:r>
            <w:r>
              <w:rPr>
                <w:rFonts w:ascii="Times New Roman" w:hAnsi="Times New Roman" w:eastAsia="Calibri" w:cs="Times New Roman"/>
                <w:color w:val="0000FF"/>
                <w:u w:val="single"/>
                <w:lang w:val="en-US"/>
              </w:rPr>
              <w:t>ff</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70F23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6CE1FA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35</w:t>
            </w:r>
          </w:p>
        </w:tc>
        <w:tc>
          <w:tcPr>
            <w:tcW w:w="4077" w:type="dxa"/>
            <w:tcMar>
              <w:top w:w="50" w:type="dxa"/>
              <w:left w:w="100" w:type="dxa"/>
            </w:tcMar>
            <w:vAlign w:val="center"/>
          </w:tcPr>
          <w:p w14:paraId="65317B85">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Здоровый образ жизни (спорт)</w:t>
            </w:r>
          </w:p>
        </w:tc>
        <w:tc>
          <w:tcPr>
            <w:tcW w:w="716" w:type="dxa"/>
            <w:tcMar>
              <w:top w:w="50" w:type="dxa"/>
              <w:left w:w="100" w:type="dxa"/>
            </w:tcMar>
            <w:vAlign w:val="center"/>
          </w:tcPr>
          <w:p w14:paraId="2303427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0629525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E72CC4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AF4AC1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A2E808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"https://m.edsoo.ru/835434fa"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/835434</w:t>
            </w:r>
            <w:r>
              <w:rPr>
                <w:rFonts w:ascii="Times New Roman" w:hAnsi="Times New Roman" w:eastAsia="Calibri" w:cs="Times New Roman"/>
                <w:color w:val="0000FF"/>
                <w:u w:val="single"/>
                <w:lang w:val="en-US"/>
              </w:rPr>
              <w:t>fa</w:t>
            </w:r>
            <w:r>
              <w:rPr>
                <w:rFonts w:ascii="Times New Roman" w:hAnsi="Times New Roman" w:eastAsia="Calibri" w:cs="Times New Roman"/>
                <w:color w:val="0000FF"/>
                <w:u w:val="single"/>
                <w:lang w:val="en-US"/>
              </w:rPr>
              <w:fldChar w:fldCharType="end"/>
            </w:r>
          </w:p>
        </w:tc>
      </w:tr>
      <w:tr w14:paraId="7D3D9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E4B2AE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36</w:t>
            </w:r>
          </w:p>
        </w:tc>
        <w:tc>
          <w:tcPr>
            <w:tcW w:w="4077" w:type="dxa"/>
            <w:tcMar>
              <w:top w:w="50" w:type="dxa"/>
              <w:left w:w="100" w:type="dxa"/>
            </w:tcMar>
            <w:vAlign w:val="center"/>
          </w:tcPr>
          <w:p w14:paraId="22240A65">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(личная безопасность)</w:t>
            </w:r>
          </w:p>
        </w:tc>
        <w:tc>
          <w:tcPr>
            <w:tcW w:w="716" w:type="dxa"/>
            <w:tcMar>
              <w:top w:w="50" w:type="dxa"/>
              <w:left w:w="100" w:type="dxa"/>
            </w:tcMar>
            <w:vAlign w:val="center"/>
          </w:tcPr>
          <w:p w14:paraId="3740764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6AA7380">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86DD226">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85283E6">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B3AB85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"https://m.edsoo.ru/83542eb0"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/83542</w:t>
            </w:r>
            <w:r>
              <w:rPr>
                <w:rFonts w:ascii="Times New Roman" w:hAnsi="Times New Roman" w:eastAsia="Calibri" w:cs="Times New Roman"/>
                <w:color w:val="0000FF"/>
                <w:u w:val="single"/>
                <w:lang w:val="en-US"/>
              </w:rPr>
              <w:t>eb</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5F060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66042B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37</w:t>
            </w:r>
          </w:p>
        </w:tc>
        <w:tc>
          <w:tcPr>
            <w:tcW w:w="4077" w:type="dxa"/>
            <w:tcMar>
              <w:top w:w="50" w:type="dxa"/>
              <w:left w:w="100" w:type="dxa"/>
            </w:tcMar>
            <w:vAlign w:val="center"/>
          </w:tcPr>
          <w:p w14:paraId="39ED5027">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(экстремальный спорт)</w:t>
            </w:r>
          </w:p>
        </w:tc>
        <w:tc>
          <w:tcPr>
            <w:tcW w:w="716" w:type="dxa"/>
            <w:tcMar>
              <w:top w:w="50" w:type="dxa"/>
              <w:left w:w="100" w:type="dxa"/>
            </w:tcMar>
            <w:vAlign w:val="center"/>
          </w:tcPr>
          <w:p w14:paraId="1A1D620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B5E464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73C23D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08946B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0FFF06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"https://m.edsoo.ru/8354366c"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/8354366</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2CC52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6FE221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38</w:t>
            </w:r>
          </w:p>
        </w:tc>
        <w:tc>
          <w:tcPr>
            <w:tcW w:w="4077" w:type="dxa"/>
            <w:tcMar>
              <w:top w:w="50" w:type="dxa"/>
              <w:left w:w="100" w:type="dxa"/>
            </w:tcMar>
            <w:vAlign w:val="center"/>
          </w:tcPr>
          <w:p w14:paraId="299F9E6B">
            <w:pPr>
              <w:spacing w:after="0" w:line="240" w:lineRule="auto"/>
              <w:ind w:left="135"/>
              <w:rPr>
                <w:rFonts w:ascii="Calibri" w:hAnsi="Calibri" w:eastAsia="Calibri" w:cs="Times New Roman"/>
              </w:rPr>
            </w:pPr>
            <w:r>
              <w:rPr>
                <w:rFonts w:ascii="Times New Roman" w:hAnsi="Times New Roman" w:eastAsia="Calibri" w:cs="Times New Roman"/>
                <w:color w:val="000000"/>
              </w:rPr>
              <w:t>Здоровый образ жизни (виды экстремального спорта)</w:t>
            </w:r>
          </w:p>
        </w:tc>
        <w:tc>
          <w:tcPr>
            <w:tcW w:w="716" w:type="dxa"/>
            <w:tcMar>
              <w:top w:w="50" w:type="dxa"/>
              <w:left w:w="100" w:type="dxa"/>
            </w:tcMar>
            <w:vAlign w:val="center"/>
          </w:tcPr>
          <w:p w14:paraId="6AEE02C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BC6A50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8B1565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986EFE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F5FADDB">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"https://m.edsoo.ru/8354366c"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/8354366</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lang w:val="en-US"/>
              </w:rPr>
              <w:fldChar w:fldCharType="end"/>
            </w:r>
          </w:p>
        </w:tc>
      </w:tr>
      <w:tr w14:paraId="27F90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377B8C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39</w:t>
            </w:r>
          </w:p>
        </w:tc>
        <w:tc>
          <w:tcPr>
            <w:tcW w:w="4077" w:type="dxa"/>
            <w:tcMar>
              <w:top w:w="50" w:type="dxa"/>
              <w:left w:w="100" w:type="dxa"/>
            </w:tcMar>
            <w:vAlign w:val="center"/>
          </w:tcPr>
          <w:p w14:paraId="09979EC8">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"Здоровый образ жизни: режим труда и отдыха, фитнес, сбалансированное питание. </w:t>
            </w:r>
            <w:r>
              <w:rPr>
                <w:rFonts w:ascii="Times New Roman" w:hAnsi="Times New Roman" w:eastAsia="Calibri" w:cs="Times New Roman"/>
                <w:color w:val="000000"/>
                <w:lang w:val="en-US"/>
              </w:rPr>
              <w:t>Посещение врача"</w:t>
            </w:r>
          </w:p>
        </w:tc>
        <w:tc>
          <w:tcPr>
            <w:tcW w:w="716" w:type="dxa"/>
            <w:tcMar>
              <w:top w:w="50" w:type="dxa"/>
              <w:left w:w="100" w:type="dxa"/>
            </w:tcMar>
            <w:vAlign w:val="center"/>
          </w:tcPr>
          <w:p w14:paraId="17D92FD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3FEF02A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ACD33F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E0DC75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D45899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"https://m.edsoo.ru/83544346"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/83544346</w:t>
            </w:r>
            <w:r>
              <w:rPr>
                <w:rFonts w:ascii="Times New Roman" w:hAnsi="Times New Roman" w:eastAsia="Calibri" w:cs="Times New Roman"/>
                <w:color w:val="0000FF"/>
                <w:u w:val="single"/>
              </w:rPr>
              <w:fldChar w:fldCharType="end"/>
            </w:r>
          </w:p>
        </w:tc>
      </w:tr>
      <w:tr w14:paraId="5CF32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536D9B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40</w:t>
            </w:r>
          </w:p>
        </w:tc>
        <w:tc>
          <w:tcPr>
            <w:tcW w:w="4077" w:type="dxa"/>
            <w:tcMar>
              <w:top w:w="50" w:type="dxa"/>
              <w:left w:w="100" w:type="dxa"/>
            </w:tcMar>
            <w:vAlign w:val="center"/>
          </w:tcPr>
          <w:p w14:paraId="7BC31EE6">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"Здоровый образ жизни: режим труда и отдыха, фитнес, сбалансированное питание. </w:t>
            </w:r>
            <w:r>
              <w:rPr>
                <w:rFonts w:ascii="Times New Roman" w:hAnsi="Times New Roman" w:eastAsia="Calibri" w:cs="Times New Roman"/>
                <w:color w:val="000000"/>
                <w:lang w:val="en-US"/>
              </w:rPr>
              <w:t>Посещение врача"</w:t>
            </w:r>
          </w:p>
        </w:tc>
        <w:tc>
          <w:tcPr>
            <w:tcW w:w="716" w:type="dxa"/>
            <w:tcMar>
              <w:top w:w="50" w:type="dxa"/>
              <w:left w:w="100" w:type="dxa"/>
            </w:tcMar>
            <w:vAlign w:val="center"/>
          </w:tcPr>
          <w:p w14:paraId="2E47D5D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44637FF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6ED53F0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288623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DA9329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"https://m.edsoo.ru/83544346"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/83544346</w:t>
            </w:r>
            <w:r>
              <w:rPr>
                <w:rFonts w:ascii="Times New Roman" w:hAnsi="Times New Roman" w:eastAsia="Calibri" w:cs="Times New Roman"/>
                <w:color w:val="0000FF"/>
                <w:u w:val="single"/>
              </w:rPr>
              <w:fldChar w:fldCharType="end"/>
            </w:r>
          </w:p>
        </w:tc>
      </w:tr>
      <w:tr w14:paraId="54F65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A302EE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41</w:t>
            </w:r>
          </w:p>
        </w:tc>
        <w:tc>
          <w:tcPr>
            <w:tcW w:w="4077" w:type="dxa"/>
            <w:tcMar>
              <w:top w:w="50" w:type="dxa"/>
              <w:left w:w="100" w:type="dxa"/>
            </w:tcMar>
            <w:vAlign w:val="center"/>
          </w:tcPr>
          <w:p w14:paraId="47596D3D">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(виды магазинов)</w:t>
            </w:r>
          </w:p>
        </w:tc>
        <w:tc>
          <w:tcPr>
            <w:tcW w:w="716" w:type="dxa"/>
            <w:tcMar>
              <w:top w:w="50" w:type="dxa"/>
              <w:left w:w="100" w:type="dxa"/>
            </w:tcMar>
            <w:vAlign w:val="center"/>
          </w:tcPr>
          <w:p w14:paraId="75EF062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01F3B6D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728C6D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C260EA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314BBD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"https://m.edsoo.ru/83541542"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/83541542</w:t>
            </w:r>
            <w:r>
              <w:rPr>
                <w:rFonts w:ascii="Times New Roman" w:hAnsi="Times New Roman" w:eastAsia="Calibri" w:cs="Times New Roman"/>
                <w:color w:val="0000FF"/>
                <w:u w:val="single"/>
              </w:rPr>
              <w:fldChar w:fldCharType="end"/>
            </w:r>
          </w:p>
        </w:tc>
      </w:tr>
      <w:tr w14:paraId="791DC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DEFD78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42</w:t>
            </w:r>
          </w:p>
        </w:tc>
        <w:tc>
          <w:tcPr>
            <w:tcW w:w="4077" w:type="dxa"/>
            <w:tcMar>
              <w:top w:w="50" w:type="dxa"/>
              <w:left w:w="100" w:type="dxa"/>
            </w:tcMar>
            <w:vAlign w:val="center"/>
          </w:tcPr>
          <w:p w14:paraId="12639BAA">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Покупки (покупки в интернете)</w:t>
            </w:r>
          </w:p>
        </w:tc>
        <w:tc>
          <w:tcPr>
            <w:tcW w:w="716" w:type="dxa"/>
            <w:tcMar>
              <w:top w:w="50" w:type="dxa"/>
              <w:left w:w="100" w:type="dxa"/>
            </w:tcMar>
            <w:vAlign w:val="center"/>
          </w:tcPr>
          <w:p w14:paraId="3B9C6E6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6718C7A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C1059E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23F4129">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2ACD8BB">
            <w:pPr>
              <w:spacing w:after="0" w:line="240" w:lineRule="auto"/>
              <w:ind w:left="135"/>
              <w:rPr>
                <w:rFonts w:ascii="Calibri" w:hAnsi="Calibri" w:eastAsia="Calibri" w:cs="Times New Roman"/>
                <w:lang w:val="en-US"/>
              </w:rPr>
            </w:pPr>
          </w:p>
        </w:tc>
      </w:tr>
      <w:tr w14:paraId="39A65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C2917C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43</w:t>
            </w:r>
          </w:p>
        </w:tc>
        <w:tc>
          <w:tcPr>
            <w:tcW w:w="4077" w:type="dxa"/>
            <w:tcMar>
              <w:top w:w="50" w:type="dxa"/>
              <w:left w:w="100" w:type="dxa"/>
            </w:tcMar>
            <w:vAlign w:val="center"/>
          </w:tcPr>
          <w:p w14:paraId="73C4A804">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"Покупки: одежда, обувь и продукты питания. </w:t>
            </w:r>
            <w:r>
              <w:rPr>
                <w:rFonts w:ascii="Times New Roman" w:hAnsi="Times New Roman" w:eastAsia="Calibri" w:cs="Times New Roman"/>
                <w:color w:val="000000"/>
                <w:lang w:val="en-US"/>
              </w:rPr>
              <w:t>Карманные деньги. Молодёжная мода"</w:t>
            </w:r>
          </w:p>
        </w:tc>
        <w:tc>
          <w:tcPr>
            <w:tcW w:w="716" w:type="dxa"/>
            <w:tcMar>
              <w:top w:w="50" w:type="dxa"/>
              <w:left w:w="100" w:type="dxa"/>
            </w:tcMar>
            <w:vAlign w:val="center"/>
          </w:tcPr>
          <w:p w14:paraId="2B43CF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0346CAF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DE47FB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37EB84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FB75DEB">
            <w:pPr>
              <w:spacing w:after="0" w:line="240" w:lineRule="auto"/>
              <w:ind w:left="135"/>
              <w:rPr>
                <w:rFonts w:ascii="Calibri" w:hAnsi="Calibri" w:eastAsia="Calibri" w:cs="Times New Roman"/>
                <w:lang w:val="en-US"/>
              </w:rPr>
            </w:pPr>
          </w:p>
        </w:tc>
      </w:tr>
      <w:tr w14:paraId="583E9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CAF7AC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44</w:t>
            </w:r>
          </w:p>
        </w:tc>
        <w:tc>
          <w:tcPr>
            <w:tcW w:w="4077" w:type="dxa"/>
            <w:tcMar>
              <w:top w:w="50" w:type="dxa"/>
              <w:left w:w="100" w:type="dxa"/>
            </w:tcMar>
            <w:vAlign w:val="center"/>
          </w:tcPr>
          <w:p w14:paraId="2F08ECDE">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"Покупки: одежда, обувь и продукты питания. </w:t>
            </w:r>
            <w:r>
              <w:rPr>
                <w:rFonts w:ascii="Times New Roman" w:hAnsi="Times New Roman" w:eastAsia="Calibri" w:cs="Times New Roman"/>
                <w:color w:val="000000"/>
                <w:lang w:val="en-US"/>
              </w:rPr>
              <w:t>Карманные деньги. Молодёжная мода"</w:t>
            </w:r>
          </w:p>
        </w:tc>
        <w:tc>
          <w:tcPr>
            <w:tcW w:w="716" w:type="dxa"/>
            <w:tcMar>
              <w:top w:w="50" w:type="dxa"/>
              <w:left w:w="100" w:type="dxa"/>
            </w:tcMar>
            <w:vAlign w:val="center"/>
          </w:tcPr>
          <w:p w14:paraId="6CC73F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2B4F174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4D65690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368249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87DE7E1">
            <w:pPr>
              <w:spacing w:after="0" w:line="240" w:lineRule="auto"/>
              <w:ind w:left="135"/>
              <w:rPr>
                <w:rFonts w:ascii="Calibri" w:hAnsi="Calibri" w:eastAsia="Calibri" w:cs="Times New Roman"/>
                <w:lang w:val="en-US"/>
              </w:rPr>
            </w:pPr>
          </w:p>
        </w:tc>
      </w:tr>
      <w:tr w14:paraId="05812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AB2CDF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45</w:t>
            </w:r>
          </w:p>
        </w:tc>
        <w:tc>
          <w:tcPr>
            <w:tcW w:w="4077" w:type="dxa"/>
            <w:tcMar>
              <w:top w:w="50" w:type="dxa"/>
              <w:left w:w="100" w:type="dxa"/>
            </w:tcMar>
            <w:vAlign w:val="center"/>
          </w:tcPr>
          <w:p w14:paraId="33AC62E9">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(изучаемые предметы и отношение к ним)</w:t>
            </w:r>
          </w:p>
        </w:tc>
        <w:tc>
          <w:tcPr>
            <w:tcW w:w="716" w:type="dxa"/>
            <w:tcMar>
              <w:top w:w="50" w:type="dxa"/>
              <w:left w:w="100" w:type="dxa"/>
            </w:tcMar>
            <w:vAlign w:val="center"/>
          </w:tcPr>
          <w:p w14:paraId="3E0803E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1D67369">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97A6EB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ACB572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909A95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"https://m.edsoo.ru/83544832"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/83544832</w:t>
            </w:r>
            <w:r>
              <w:rPr>
                <w:rFonts w:ascii="Times New Roman" w:hAnsi="Times New Roman" w:eastAsia="Calibri" w:cs="Times New Roman"/>
                <w:color w:val="0000FF"/>
                <w:u w:val="single"/>
              </w:rPr>
              <w:fldChar w:fldCharType="end"/>
            </w:r>
          </w:p>
        </w:tc>
      </w:tr>
      <w:tr w14:paraId="0696F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F2F553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46</w:t>
            </w:r>
          </w:p>
        </w:tc>
        <w:tc>
          <w:tcPr>
            <w:tcW w:w="4077" w:type="dxa"/>
            <w:tcMar>
              <w:top w:w="50" w:type="dxa"/>
              <w:left w:w="100" w:type="dxa"/>
            </w:tcMar>
            <w:vAlign w:val="center"/>
          </w:tcPr>
          <w:p w14:paraId="0871C2F5">
            <w:pPr>
              <w:spacing w:after="0" w:line="240" w:lineRule="auto"/>
              <w:ind w:left="135"/>
              <w:rPr>
                <w:rFonts w:ascii="Calibri" w:hAnsi="Calibri" w:eastAsia="Calibri" w:cs="Times New Roman"/>
              </w:rPr>
            </w:pPr>
            <w:r>
              <w:rPr>
                <w:rFonts w:ascii="Times New Roman" w:hAnsi="Times New Roman" w:eastAsia="Calibri" w:cs="Times New Roman"/>
                <w:color w:val="000000"/>
              </w:rPr>
              <w:t>Школа, школьная жизнь (технологии в школе)</w:t>
            </w:r>
          </w:p>
        </w:tc>
        <w:tc>
          <w:tcPr>
            <w:tcW w:w="716" w:type="dxa"/>
            <w:tcMar>
              <w:top w:w="50" w:type="dxa"/>
              <w:left w:w="100" w:type="dxa"/>
            </w:tcMar>
            <w:vAlign w:val="center"/>
          </w:tcPr>
          <w:p w14:paraId="386AA0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D508CF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46C483B">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2A7B66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B5FD93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"https://m.edsoo.ru/83530698"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/83530698</w:t>
            </w:r>
            <w:r>
              <w:rPr>
                <w:rFonts w:ascii="Times New Roman" w:hAnsi="Times New Roman" w:eastAsia="Calibri" w:cs="Times New Roman"/>
                <w:color w:val="0000FF"/>
                <w:u w:val="single"/>
              </w:rPr>
              <w:fldChar w:fldCharType="end"/>
            </w:r>
          </w:p>
        </w:tc>
      </w:tr>
      <w:tr w14:paraId="12835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57871B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47</w:t>
            </w:r>
          </w:p>
        </w:tc>
        <w:tc>
          <w:tcPr>
            <w:tcW w:w="4077" w:type="dxa"/>
            <w:tcMar>
              <w:top w:w="50" w:type="dxa"/>
              <w:left w:w="100" w:type="dxa"/>
            </w:tcMar>
            <w:vAlign w:val="center"/>
          </w:tcPr>
          <w:p w14:paraId="45934018">
            <w:pPr>
              <w:spacing w:after="0" w:line="240" w:lineRule="auto"/>
              <w:ind w:left="135"/>
              <w:rPr>
                <w:rFonts w:ascii="Calibri" w:hAnsi="Calibri" w:eastAsia="Calibri" w:cs="Times New Roman"/>
              </w:rPr>
            </w:pPr>
            <w:r>
              <w:rPr>
                <w:rFonts w:ascii="Times New Roman" w:hAnsi="Times New Roman" w:eastAsia="Calibri" w:cs="Times New Roman"/>
                <w:color w:val="000000"/>
              </w:rPr>
              <w:t>Школа (переписка с зарубежными сверстниками)</w:t>
            </w:r>
          </w:p>
        </w:tc>
        <w:tc>
          <w:tcPr>
            <w:tcW w:w="716" w:type="dxa"/>
            <w:tcMar>
              <w:top w:w="50" w:type="dxa"/>
              <w:left w:w="100" w:type="dxa"/>
            </w:tcMar>
            <w:vAlign w:val="center"/>
          </w:tcPr>
          <w:p w14:paraId="6F0CFD2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EB04C2C">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E84E04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A9C5FF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00598FA">
            <w:pPr>
              <w:spacing w:after="0" w:line="240" w:lineRule="auto"/>
              <w:ind w:left="135"/>
              <w:rPr>
                <w:rFonts w:ascii="Calibri" w:hAnsi="Calibri" w:eastAsia="Calibri" w:cs="Times New Roman"/>
                <w:lang w:val="en-US"/>
              </w:rPr>
            </w:pPr>
          </w:p>
        </w:tc>
      </w:tr>
      <w:tr w14:paraId="4B83C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16DA63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48</w:t>
            </w:r>
          </w:p>
        </w:tc>
        <w:tc>
          <w:tcPr>
            <w:tcW w:w="4077" w:type="dxa"/>
            <w:tcMar>
              <w:top w:w="50" w:type="dxa"/>
              <w:left w:w="100" w:type="dxa"/>
            </w:tcMar>
            <w:vAlign w:val="center"/>
          </w:tcPr>
          <w:p w14:paraId="12F00F2B">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25C0371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5B9570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4624A1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411ED0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6A379E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"https://m.edsoo.ru/83545430"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/83545430</w:t>
            </w:r>
            <w:r>
              <w:rPr>
                <w:rFonts w:ascii="Times New Roman" w:hAnsi="Times New Roman" w:eastAsia="Calibri" w:cs="Times New Roman"/>
                <w:color w:val="0000FF"/>
                <w:u w:val="single"/>
              </w:rPr>
              <w:fldChar w:fldCharType="end"/>
            </w:r>
          </w:p>
        </w:tc>
      </w:tr>
      <w:tr w14:paraId="79331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6FFFC7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49</w:t>
            </w:r>
          </w:p>
        </w:tc>
        <w:tc>
          <w:tcPr>
            <w:tcW w:w="4077" w:type="dxa"/>
            <w:tcMar>
              <w:top w:w="50" w:type="dxa"/>
              <w:left w:w="100" w:type="dxa"/>
            </w:tcMar>
            <w:vAlign w:val="center"/>
          </w:tcPr>
          <w:p w14:paraId="656E25E9">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33C0061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142F25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32F4710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870C4A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0F97C5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"https://m.edsoo.ru/83545430"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/83545430</w:t>
            </w:r>
            <w:r>
              <w:rPr>
                <w:rFonts w:ascii="Times New Roman" w:hAnsi="Times New Roman" w:eastAsia="Calibri" w:cs="Times New Roman"/>
                <w:color w:val="0000FF"/>
                <w:u w:val="single"/>
              </w:rPr>
              <w:fldChar w:fldCharType="end"/>
            </w:r>
          </w:p>
        </w:tc>
      </w:tr>
      <w:tr w14:paraId="79B88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A071AA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50</w:t>
            </w:r>
          </w:p>
        </w:tc>
        <w:tc>
          <w:tcPr>
            <w:tcW w:w="4077" w:type="dxa"/>
            <w:tcMar>
              <w:top w:w="50" w:type="dxa"/>
              <w:left w:w="100" w:type="dxa"/>
            </w:tcMar>
            <w:vAlign w:val="center"/>
          </w:tcPr>
          <w:p w14:paraId="67F9BD11">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(фестивали)</w:t>
            </w:r>
          </w:p>
        </w:tc>
        <w:tc>
          <w:tcPr>
            <w:tcW w:w="716" w:type="dxa"/>
            <w:tcMar>
              <w:top w:w="50" w:type="dxa"/>
              <w:left w:w="100" w:type="dxa"/>
            </w:tcMar>
            <w:vAlign w:val="center"/>
          </w:tcPr>
          <w:p w14:paraId="1B1AEF4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E7AAFB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7FFE03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0B7C5A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86A1D5E">
            <w:pPr>
              <w:spacing w:after="0" w:line="240" w:lineRule="auto"/>
              <w:ind w:left="135"/>
              <w:rPr>
                <w:rFonts w:ascii="Calibri" w:hAnsi="Calibri" w:eastAsia="Calibri" w:cs="Times New Roman"/>
                <w:lang w:val="en-US"/>
              </w:rPr>
            </w:pPr>
          </w:p>
        </w:tc>
      </w:tr>
      <w:tr w14:paraId="246F7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09D69C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51</w:t>
            </w:r>
          </w:p>
        </w:tc>
        <w:tc>
          <w:tcPr>
            <w:tcW w:w="4077" w:type="dxa"/>
            <w:tcMar>
              <w:top w:w="50" w:type="dxa"/>
              <w:left w:w="100" w:type="dxa"/>
            </w:tcMar>
            <w:vAlign w:val="center"/>
          </w:tcPr>
          <w:p w14:paraId="2321C217">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(карнавалы)</w:t>
            </w:r>
          </w:p>
        </w:tc>
        <w:tc>
          <w:tcPr>
            <w:tcW w:w="716" w:type="dxa"/>
            <w:tcMar>
              <w:top w:w="50" w:type="dxa"/>
              <w:left w:w="100" w:type="dxa"/>
            </w:tcMar>
            <w:vAlign w:val="center"/>
          </w:tcPr>
          <w:p w14:paraId="35C233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677A3D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5902B7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6E3615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6900096">
            <w:pPr>
              <w:spacing w:after="0" w:line="240" w:lineRule="auto"/>
              <w:ind w:left="135"/>
              <w:rPr>
                <w:rFonts w:ascii="Calibri" w:hAnsi="Calibri" w:eastAsia="Calibri" w:cs="Times New Roman"/>
                <w:lang w:val="en-US"/>
              </w:rPr>
            </w:pPr>
          </w:p>
        </w:tc>
      </w:tr>
      <w:tr w14:paraId="3D43C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0D189E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52</w:t>
            </w:r>
          </w:p>
        </w:tc>
        <w:tc>
          <w:tcPr>
            <w:tcW w:w="4077" w:type="dxa"/>
            <w:tcMar>
              <w:top w:w="50" w:type="dxa"/>
              <w:left w:w="100" w:type="dxa"/>
            </w:tcMar>
            <w:vAlign w:val="center"/>
          </w:tcPr>
          <w:p w14:paraId="03B81413">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(занятия в свободное время)</w:t>
            </w:r>
          </w:p>
        </w:tc>
        <w:tc>
          <w:tcPr>
            <w:tcW w:w="716" w:type="dxa"/>
            <w:tcMar>
              <w:top w:w="50" w:type="dxa"/>
              <w:left w:w="100" w:type="dxa"/>
            </w:tcMar>
            <w:vAlign w:val="center"/>
          </w:tcPr>
          <w:p w14:paraId="206B4A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A58A979">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898371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D0D8F7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E70F7B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"https://m.edsoo.ru/863c9c16"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9</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16</w:t>
            </w:r>
            <w:r>
              <w:rPr>
                <w:rFonts w:ascii="Times New Roman" w:hAnsi="Times New Roman" w:eastAsia="Calibri" w:cs="Times New Roman"/>
                <w:color w:val="0000FF"/>
                <w:u w:val="single"/>
              </w:rPr>
              <w:fldChar w:fldCharType="end"/>
            </w:r>
          </w:p>
        </w:tc>
      </w:tr>
      <w:tr w14:paraId="4C98B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1AE669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53</w:t>
            </w:r>
          </w:p>
        </w:tc>
        <w:tc>
          <w:tcPr>
            <w:tcW w:w="4077" w:type="dxa"/>
            <w:tcMar>
              <w:top w:w="50" w:type="dxa"/>
              <w:left w:w="100" w:type="dxa"/>
            </w:tcMar>
            <w:vAlign w:val="center"/>
          </w:tcPr>
          <w:p w14:paraId="6F61C242">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(планы на отдых)</w:t>
            </w:r>
          </w:p>
        </w:tc>
        <w:tc>
          <w:tcPr>
            <w:tcW w:w="716" w:type="dxa"/>
            <w:tcMar>
              <w:top w:w="50" w:type="dxa"/>
              <w:left w:w="100" w:type="dxa"/>
            </w:tcMar>
            <w:vAlign w:val="center"/>
          </w:tcPr>
          <w:p w14:paraId="791315A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0A930C2C">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A12909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5EF5AC8">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61084C1">
            <w:pPr>
              <w:spacing w:after="0" w:line="240" w:lineRule="auto"/>
              <w:ind w:left="135"/>
              <w:rPr>
                <w:rFonts w:ascii="Calibri" w:hAnsi="Calibri" w:eastAsia="Calibri" w:cs="Times New Roman"/>
                <w:lang w:val="en-US"/>
              </w:rPr>
            </w:pPr>
          </w:p>
        </w:tc>
      </w:tr>
      <w:tr w14:paraId="18E04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5B7FE3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54</w:t>
            </w:r>
          </w:p>
        </w:tc>
        <w:tc>
          <w:tcPr>
            <w:tcW w:w="4077" w:type="dxa"/>
            <w:tcMar>
              <w:top w:w="50" w:type="dxa"/>
              <w:left w:w="100" w:type="dxa"/>
            </w:tcMar>
            <w:vAlign w:val="center"/>
          </w:tcPr>
          <w:p w14:paraId="08547014">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(осмотр достопримечательностей)</w:t>
            </w:r>
          </w:p>
        </w:tc>
        <w:tc>
          <w:tcPr>
            <w:tcW w:w="716" w:type="dxa"/>
            <w:tcMar>
              <w:top w:w="50" w:type="dxa"/>
              <w:left w:w="100" w:type="dxa"/>
            </w:tcMar>
            <w:vAlign w:val="center"/>
          </w:tcPr>
          <w:p w14:paraId="4E1F04D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B58116B">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5FF6FF9">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CBC454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DFCA40B">
            <w:pPr>
              <w:spacing w:after="0" w:line="240" w:lineRule="auto"/>
              <w:ind w:left="135"/>
              <w:rPr>
                <w:rFonts w:ascii="Calibri" w:hAnsi="Calibri" w:eastAsia="Calibri" w:cs="Times New Roman"/>
                <w:lang w:val="en-US"/>
              </w:rPr>
            </w:pPr>
          </w:p>
        </w:tc>
      </w:tr>
      <w:tr w14:paraId="24F3F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A4CA6A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55</w:t>
            </w:r>
          </w:p>
        </w:tc>
        <w:tc>
          <w:tcPr>
            <w:tcW w:w="4077" w:type="dxa"/>
            <w:tcMar>
              <w:top w:w="50" w:type="dxa"/>
              <w:left w:w="100" w:type="dxa"/>
            </w:tcMar>
            <w:vAlign w:val="center"/>
          </w:tcPr>
          <w:p w14:paraId="62EF64E7">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(посещение музея)</w:t>
            </w:r>
          </w:p>
        </w:tc>
        <w:tc>
          <w:tcPr>
            <w:tcW w:w="716" w:type="dxa"/>
            <w:tcMar>
              <w:top w:w="50" w:type="dxa"/>
              <w:left w:w="100" w:type="dxa"/>
            </w:tcMar>
            <w:vAlign w:val="center"/>
          </w:tcPr>
          <w:p w14:paraId="3AAF22F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72EC41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952E0B6">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28643C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059CF2D">
            <w:pPr>
              <w:spacing w:after="0" w:line="240" w:lineRule="auto"/>
              <w:ind w:left="135"/>
              <w:rPr>
                <w:rFonts w:ascii="Calibri" w:hAnsi="Calibri" w:eastAsia="Calibri" w:cs="Times New Roman"/>
                <w:lang w:val="en-US"/>
              </w:rPr>
            </w:pPr>
          </w:p>
        </w:tc>
      </w:tr>
      <w:tr w14:paraId="52F01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0A8A3E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56</w:t>
            </w:r>
          </w:p>
        </w:tc>
        <w:tc>
          <w:tcPr>
            <w:tcW w:w="4077" w:type="dxa"/>
            <w:tcMar>
              <w:top w:w="50" w:type="dxa"/>
              <w:left w:w="100" w:type="dxa"/>
            </w:tcMar>
            <w:vAlign w:val="center"/>
          </w:tcPr>
          <w:p w14:paraId="67E4F3DB">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(транспорт)</w:t>
            </w:r>
          </w:p>
        </w:tc>
        <w:tc>
          <w:tcPr>
            <w:tcW w:w="716" w:type="dxa"/>
            <w:tcMar>
              <w:top w:w="50" w:type="dxa"/>
              <w:left w:w="100" w:type="dxa"/>
            </w:tcMar>
            <w:vAlign w:val="center"/>
          </w:tcPr>
          <w:p w14:paraId="774FFE0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4E2036B">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F508CE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8F3F40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43347A8">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"https://m.edsoo.ru/863c9478"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9478</w:t>
            </w:r>
            <w:r>
              <w:rPr>
                <w:rFonts w:ascii="Times New Roman" w:hAnsi="Times New Roman" w:eastAsia="Calibri" w:cs="Times New Roman"/>
                <w:color w:val="0000FF"/>
                <w:u w:val="single"/>
              </w:rPr>
              <w:fldChar w:fldCharType="end"/>
            </w:r>
          </w:p>
        </w:tc>
      </w:tr>
      <w:tr w14:paraId="2859E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461BE2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57</w:t>
            </w:r>
          </w:p>
        </w:tc>
        <w:tc>
          <w:tcPr>
            <w:tcW w:w="4077" w:type="dxa"/>
            <w:tcMar>
              <w:top w:w="50" w:type="dxa"/>
              <w:left w:w="100" w:type="dxa"/>
            </w:tcMar>
            <w:vAlign w:val="center"/>
          </w:tcPr>
          <w:p w14:paraId="0B63D6F4">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7B41B11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0E56740">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90892E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6137033">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49225B7">
            <w:pPr>
              <w:spacing w:after="0" w:line="240" w:lineRule="auto"/>
              <w:ind w:left="135"/>
              <w:rPr>
                <w:rFonts w:ascii="Calibri" w:hAnsi="Calibri" w:eastAsia="Calibri" w:cs="Times New Roman"/>
                <w:lang w:val="en-US"/>
              </w:rPr>
            </w:pPr>
          </w:p>
        </w:tc>
      </w:tr>
      <w:tr w14:paraId="10220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0215C7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58</w:t>
            </w:r>
          </w:p>
        </w:tc>
        <w:tc>
          <w:tcPr>
            <w:tcW w:w="4077" w:type="dxa"/>
            <w:tcMar>
              <w:top w:w="50" w:type="dxa"/>
              <w:left w:w="100" w:type="dxa"/>
            </w:tcMar>
            <w:vAlign w:val="center"/>
          </w:tcPr>
          <w:p w14:paraId="637C265A">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14CD0DD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70CFB4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44548D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EF2737B">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4B2D11E">
            <w:pPr>
              <w:spacing w:after="0" w:line="240" w:lineRule="auto"/>
              <w:ind w:left="135"/>
              <w:rPr>
                <w:rFonts w:ascii="Calibri" w:hAnsi="Calibri" w:eastAsia="Calibri" w:cs="Times New Roman"/>
                <w:lang w:val="en-US"/>
              </w:rPr>
            </w:pPr>
          </w:p>
        </w:tc>
      </w:tr>
      <w:tr w14:paraId="0E13D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40C5D8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59</w:t>
            </w:r>
          </w:p>
        </w:tc>
        <w:tc>
          <w:tcPr>
            <w:tcW w:w="4077" w:type="dxa"/>
            <w:tcMar>
              <w:top w:w="50" w:type="dxa"/>
              <w:left w:w="100" w:type="dxa"/>
            </w:tcMar>
            <w:vAlign w:val="center"/>
          </w:tcPr>
          <w:p w14:paraId="49B99EB0">
            <w:pPr>
              <w:spacing w:after="0" w:line="240" w:lineRule="auto"/>
              <w:ind w:left="135"/>
              <w:rPr>
                <w:rFonts w:ascii="Calibri" w:hAnsi="Calibri" w:eastAsia="Calibri" w:cs="Times New Roman"/>
              </w:rPr>
            </w:pPr>
            <w:r>
              <w:rPr>
                <w:rFonts w:ascii="Times New Roman" w:hAnsi="Times New Roman" w:eastAsia="Calibri" w:cs="Times New Roman"/>
                <w:color w:val="000000"/>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0652BB2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D95A989">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616003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BAF067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2B67D3A">
            <w:pPr>
              <w:spacing w:after="0" w:line="240" w:lineRule="auto"/>
              <w:ind w:left="135"/>
              <w:rPr>
                <w:rFonts w:ascii="Calibri" w:hAnsi="Calibri" w:eastAsia="Calibri" w:cs="Times New Roman"/>
                <w:lang w:val="en-US"/>
              </w:rPr>
            </w:pPr>
          </w:p>
        </w:tc>
      </w:tr>
      <w:tr w14:paraId="62736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12A287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60</w:t>
            </w:r>
          </w:p>
        </w:tc>
        <w:tc>
          <w:tcPr>
            <w:tcW w:w="4077" w:type="dxa"/>
            <w:tcMar>
              <w:top w:w="50" w:type="dxa"/>
              <w:left w:w="100" w:type="dxa"/>
            </w:tcMar>
            <w:vAlign w:val="center"/>
          </w:tcPr>
          <w:p w14:paraId="2711A51A">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"Виды отдыха в различное время года. Путешествия по России и зарубежным странам. </w:t>
            </w:r>
            <w:r>
              <w:rPr>
                <w:rFonts w:ascii="Times New Roman" w:hAnsi="Times New Roman" w:eastAsia="Calibri" w:cs="Times New Roman"/>
                <w:color w:val="000000"/>
                <w:lang w:val="en-US"/>
              </w:rPr>
              <w:t>Транспорт"</w:t>
            </w:r>
          </w:p>
        </w:tc>
        <w:tc>
          <w:tcPr>
            <w:tcW w:w="716" w:type="dxa"/>
            <w:tcMar>
              <w:top w:w="50" w:type="dxa"/>
              <w:left w:w="100" w:type="dxa"/>
            </w:tcMar>
            <w:vAlign w:val="center"/>
          </w:tcPr>
          <w:p w14:paraId="70F1831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755CE68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7E83666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4E8CEA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A5BDDD1">
            <w:pPr>
              <w:spacing w:after="0" w:line="240" w:lineRule="auto"/>
              <w:ind w:left="135"/>
              <w:rPr>
                <w:rFonts w:ascii="Calibri" w:hAnsi="Calibri" w:eastAsia="Calibri" w:cs="Times New Roman"/>
                <w:lang w:val="en-US"/>
              </w:rPr>
            </w:pPr>
          </w:p>
        </w:tc>
      </w:tr>
      <w:tr w14:paraId="04A7C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CBC41D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61</w:t>
            </w:r>
          </w:p>
        </w:tc>
        <w:tc>
          <w:tcPr>
            <w:tcW w:w="4077" w:type="dxa"/>
            <w:tcMar>
              <w:top w:w="50" w:type="dxa"/>
              <w:left w:w="100" w:type="dxa"/>
            </w:tcMar>
            <w:vAlign w:val="center"/>
          </w:tcPr>
          <w:p w14:paraId="41246EAD">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"Виды отдыха в различное время года. Путешествия по России и зарубежным странам. </w:t>
            </w:r>
            <w:r>
              <w:rPr>
                <w:rFonts w:ascii="Times New Roman" w:hAnsi="Times New Roman" w:eastAsia="Calibri" w:cs="Times New Roman"/>
                <w:color w:val="000000"/>
                <w:lang w:val="en-US"/>
              </w:rPr>
              <w:t>Транспорт"</w:t>
            </w:r>
          </w:p>
        </w:tc>
        <w:tc>
          <w:tcPr>
            <w:tcW w:w="716" w:type="dxa"/>
            <w:tcMar>
              <w:top w:w="50" w:type="dxa"/>
              <w:left w:w="100" w:type="dxa"/>
            </w:tcMar>
            <w:vAlign w:val="center"/>
          </w:tcPr>
          <w:p w14:paraId="501D5A7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28D75DC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74448D94">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21216A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E4A1C9A">
            <w:pPr>
              <w:spacing w:after="0" w:line="240" w:lineRule="auto"/>
              <w:ind w:left="135"/>
              <w:rPr>
                <w:rFonts w:ascii="Calibri" w:hAnsi="Calibri" w:eastAsia="Calibri" w:cs="Times New Roman"/>
                <w:lang w:val="en-US"/>
              </w:rPr>
            </w:pPr>
          </w:p>
        </w:tc>
      </w:tr>
      <w:tr w14:paraId="3CDA6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9F98B6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62</w:t>
            </w:r>
          </w:p>
        </w:tc>
        <w:tc>
          <w:tcPr>
            <w:tcW w:w="4077" w:type="dxa"/>
            <w:tcMar>
              <w:top w:w="50" w:type="dxa"/>
              <w:left w:w="100" w:type="dxa"/>
            </w:tcMar>
            <w:vAlign w:val="center"/>
          </w:tcPr>
          <w:p w14:paraId="41EC5E0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(дикие животные)</w:t>
            </w:r>
          </w:p>
        </w:tc>
        <w:tc>
          <w:tcPr>
            <w:tcW w:w="716" w:type="dxa"/>
            <w:tcMar>
              <w:top w:w="50" w:type="dxa"/>
              <w:left w:w="100" w:type="dxa"/>
            </w:tcMar>
            <w:vAlign w:val="center"/>
          </w:tcPr>
          <w:p w14:paraId="0F1EB50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19AD805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2CCC11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53F457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45B47D0">
            <w:pPr>
              <w:spacing w:after="0" w:line="240" w:lineRule="auto"/>
              <w:ind w:left="135"/>
              <w:rPr>
                <w:rFonts w:ascii="Calibri" w:hAnsi="Calibri" w:eastAsia="Calibri" w:cs="Times New Roman"/>
                <w:lang w:val="en-US"/>
              </w:rPr>
            </w:pPr>
          </w:p>
        </w:tc>
      </w:tr>
      <w:tr w14:paraId="3059D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E87205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63</w:t>
            </w:r>
          </w:p>
        </w:tc>
        <w:tc>
          <w:tcPr>
            <w:tcW w:w="4077" w:type="dxa"/>
            <w:tcMar>
              <w:top w:w="50" w:type="dxa"/>
              <w:left w:w="100" w:type="dxa"/>
            </w:tcMar>
            <w:vAlign w:val="center"/>
          </w:tcPr>
          <w:p w14:paraId="6AC5985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(защита животных)</w:t>
            </w:r>
          </w:p>
        </w:tc>
        <w:tc>
          <w:tcPr>
            <w:tcW w:w="716" w:type="dxa"/>
            <w:tcMar>
              <w:top w:w="50" w:type="dxa"/>
              <w:left w:w="100" w:type="dxa"/>
            </w:tcMar>
            <w:vAlign w:val="center"/>
          </w:tcPr>
          <w:p w14:paraId="37CF775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31D2FBA8">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3BF997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45E7A98">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85D89C7">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"https://m.edsoo.ru/863c7e8e"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7</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20A39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D48238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64</w:t>
            </w:r>
          </w:p>
        </w:tc>
        <w:tc>
          <w:tcPr>
            <w:tcW w:w="4077" w:type="dxa"/>
            <w:tcMar>
              <w:top w:w="50" w:type="dxa"/>
              <w:left w:w="100" w:type="dxa"/>
            </w:tcMar>
            <w:vAlign w:val="center"/>
          </w:tcPr>
          <w:p w14:paraId="29DB225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Проблемы экологии (утилизация отходов)</w:t>
            </w:r>
          </w:p>
        </w:tc>
        <w:tc>
          <w:tcPr>
            <w:tcW w:w="716" w:type="dxa"/>
            <w:tcMar>
              <w:top w:w="50" w:type="dxa"/>
              <w:left w:w="100" w:type="dxa"/>
            </w:tcMar>
            <w:vAlign w:val="center"/>
          </w:tcPr>
          <w:p w14:paraId="10DD7A6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58C283B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DC52F5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FB0A69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9965F14">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"https://m.edsoo.ru/863c9054"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9054</w:t>
            </w:r>
            <w:r>
              <w:rPr>
                <w:rFonts w:ascii="Times New Roman" w:hAnsi="Times New Roman" w:eastAsia="Calibri" w:cs="Times New Roman"/>
                <w:color w:val="0000FF"/>
                <w:u w:val="single"/>
              </w:rPr>
              <w:fldChar w:fldCharType="end"/>
            </w:r>
          </w:p>
        </w:tc>
      </w:tr>
      <w:tr w14:paraId="1E45E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A91564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65</w:t>
            </w:r>
          </w:p>
        </w:tc>
        <w:tc>
          <w:tcPr>
            <w:tcW w:w="4077" w:type="dxa"/>
            <w:tcMar>
              <w:top w:w="50" w:type="dxa"/>
              <w:left w:w="100" w:type="dxa"/>
            </w:tcMar>
            <w:vAlign w:val="center"/>
          </w:tcPr>
          <w:p w14:paraId="7173E8B4">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Природа (домашние животные)</w:t>
            </w:r>
          </w:p>
        </w:tc>
        <w:tc>
          <w:tcPr>
            <w:tcW w:w="716" w:type="dxa"/>
            <w:tcMar>
              <w:top w:w="50" w:type="dxa"/>
              <w:left w:w="100" w:type="dxa"/>
            </w:tcMar>
            <w:vAlign w:val="center"/>
          </w:tcPr>
          <w:p w14:paraId="004E3805">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17C6522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6713F3B">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47E319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A869A2A">
            <w:pPr>
              <w:spacing w:after="0" w:line="240" w:lineRule="auto"/>
              <w:ind w:left="135"/>
              <w:rPr>
                <w:rFonts w:ascii="Calibri" w:hAnsi="Calibri" w:eastAsia="Calibri" w:cs="Times New Roman"/>
                <w:lang w:val="en-US"/>
              </w:rPr>
            </w:pPr>
          </w:p>
        </w:tc>
      </w:tr>
      <w:tr w14:paraId="3BDF3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696BE6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66</w:t>
            </w:r>
          </w:p>
        </w:tc>
        <w:tc>
          <w:tcPr>
            <w:tcW w:w="4077" w:type="dxa"/>
            <w:tcMar>
              <w:top w:w="50" w:type="dxa"/>
              <w:left w:w="100" w:type="dxa"/>
            </w:tcMar>
            <w:vAlign w:val="center"/>
          </w:tcPr>
          <w:p w14:paraId="32E1D809">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Проблемы экологии (экологичный транспорт)</w:t>
            </w:r>
          </w:p>
        </w:tc>
        <w:tc>
          <w:tcPr>
            <w:tcW w:w="716" w:type="dxa"/>
            <w:tcMar>
              <w:top w:w="50" w:type="dxa"/>
              <w:left w:w="100" w:type="dxa"/>
            </w:tcMar>
            <w:vAlign w:val="center"/>
          </w:tcPr>
          <w:p w14:paraId="21C5F04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604D30F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0B56C2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54ACA99">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F70F3B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"https://m.edsoo.ru/863c9612"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9612</w:t>
            </w:r>
            <w:r>
              <w:rPr>
                <w:rFonts w:ascii="Times New Roman" w:hAnsi="Times New Roman" w:eastAsia="Calibri" w:cs="Times New Roman"/>
                <w:color w:val="0000FF"/>
                <w:u w:val="single"/>
              </w:rPr>
              <w:fldChar w:fldCharType="end"/>
            </w:r>
          </w:p>
        </w:tc>
      </w:tr>
      <w:tr w14:paraId="5EAA5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57146B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67</w:t>
            </w:r>
          </w:p>
        </w:tc>
        <w:tc>
          <w:tcPr>
            <w:tcW w:w="4077" w:type="dxa"/>
            <w:tcMar>
              <w:top w:w="50" w:type="dxa"/>
              <w:left w:w="100" w:type="dxa"/>
            </w:tcMar>
            <w:vAlign w:val="center"/>
          </w:tcPr>
          <w:p w14:paraId="6F7C5FAC">
            <w:pPr>
              <w:spacing w:after="0" w:line="240" w:lineRule="auto"/>
              <w:ind w:left="135"/>
              <w:rPr>
                <w:rFonts w:ascii="Calibri" w:hAnsi="Calibri" w:eastAsia="Calibri" w:cs="Times New Roman"/>
              </w:rPr>
            </w:pPr>
            <w:r>
              <w:rPr>
                <w:rFonts w:ascii="Times New Roman" w:hAnsi="Times New Roman" w:eastAsia="Calibri" w:cs="Times New Roman"/>
                <w:color w:val="000000"/>
              </w:rPr>
              <w:t>Природа: флора и фауна (опасные животные)</w:t>
            </w:r>
          </w:p>
        </w:tc>
        <w:tc>
          <w:tcPr>
            <w:tcW w:w="716" w:type="dxa"/>
            <w:tcMar>
              <w:top w:w="50" w:type="dxa"/>
              <w:left w:w="100" w:type="dxa"/>
            </w:tcMar>
            <w:vAlign w:val="center"/>
          </w:tcPr>
          <w:p w14:paraId="3857AE2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C46480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67D5199">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51A7B1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5400AA6">
            <w:pPr>
              <w:spacing w:after="0" w:line="240" w:lineRule="auto"/>
              <w:ind w:left="135"/>
              <w:rPr>
                <w:rFonts w:ascii="Calibri" w:hAnsi="Calibri" w:eastAsia="Calibri" w:cs="Times New Roman"/>
                <w:lang w:val="en-US"/>
              </w:rPr>
            </w:pPr>
          </w:p>
        </w:tc>
      </w:tr>
      <w:tr w14:paraId="69BAF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937263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68</w:t>
            </w:r>
          </w:p>
        </w:tc>
        <w:tc>
          <w:tcPr>
            <w:tcW w:w="4077" w:type="dxa"/>
            <w:tcMar>
              <w:top w:w="50" w:type="dxa"/>
              <w:left w:w="100" w:type="dxa"/>
            </w:tcMar>
            <w:vAlign w:val="center"/>
          </w:tcPr>
          <w:p w14:paraId="02225461">
            <w:pPr>
              <w:spacing w:after="0" w:line="240" w:lineRule="auto"/>
              <w:ind w:left="135"/>
              <w:rPr>
                <w:rFonts w:ascii="Calibri" w:hAnsi="Calibri" w:eastAsia="Calibri" w:cs="Times New Roman"/>
              </w:rPr>
            </w:pPr>
            <w:r>
              <w:rPr>
                <w:rFonts w:ascii="Times New Roman" w:hAnsi="Times New Roman" w:eastAsia="Calibri" w:cs="Times New Roman"/>
                <w:color w:val="000000"/>
              </w:rPr>
              <w:t>Проблемы экологии (волонтёрское экологическое движение)</w:t>
            </w:r>
          </w:p>
        </w:tc>
        <w:tc>
          <w:tcPr>
            <w:tcW w:w="716" w:type="dxa"/>
            <w:tcMar>
              <w:top w:w="50" w:type="dxa"/>
              <w:left w:w="100" w:type="dxa"/>
            </w:tcMar>
            <w:vAlign w:val="center"/>
          </w:tcPr>
          <w:p w14:paraId="6DF9A27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BCC8B1A">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874216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D9B0108">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18F0BF1">
            <w:pPr>
              <w:spacing w:after="0" w:line="240" w:lineRule="auto"/>
              <w:ind w:left="135"/>
              <w:rPr>
                <w:rFonts w:ascii="Calibri" w:hAnsi="Calibri" w:eastAsia="Calibri" w:cs="Times New Roman"/>
                <w:lang w:val="en-US"/>
              </w:rPr>
            </w:pPr>
          </w:p>
        </w:tc>
      </w:tr>
      <w:tr w14:paraId="77B3A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4E4A04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69</w:t>
            </w:r>
          </w:p>
        </w:tc>
        <w:tc>
          <w:tcPr>
            <w:tcW w:w="4077" w:type="dxa"/>
            <w:tcMar>
              <w:top w:w="50" w:type="dxa"/>
              <w:left w:w="100" w:type="dxa"/>
            </w:tcMar>
            <w:vAlign w:val="center"/>
          </w:tcPr>
          <w:p w14:paraId="281B3D9F">
            <w:pPr>
              <w:spacing w:after="0" w:line="240" w:lineRule="auto"/>
              <w:ind w:left="135"/>
              <w:rPr>
                <w:rFonts w:ascii="Calibri" w:hAnsi="Calibri" w:eastAsia="Calibri" w:cs="Times New Roman"/>
              </w:rPr>
            </w:pPr>
            <w:r>
              <w:rPr>
                <w:rFonts w:ascii="Times New Roman" w:hAnsi="Times New Roman" w:eastAsia="Calibri" w:cs="Times New Roman"/>
                <w:color w:val="000000"/>
              </w:rPr>
              <w:t>Проблемы экологии (защита окружающей среды)</w:t>
            </w:r>
          </w:p>
        </w:tc>
        <w:tc>
          <w:tcPr>
            <w:tcW w:w="716" w:type="dxa"/>
            <w:tcMar>
              <w:top w:w="50" w:type="dxa"/>
              <w:left w:w="100" w:type="dxa"/>
            </w:tcMar>
            <w:vAlign w:val="center"/>
          </w:tcPr>
          <w:p w14:paraId="5996717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798C773">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E2F581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9731A0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F1EA22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"https://m.edsoo.ru/863c8ec4"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ec</w:t>
            </w:r>
            <w:r>
              <w:rPr>
                <w:rFonts w:ascii="Times New Roman" w:hAnsi="Times New Roman" w:eastAsia="Calibri" w:cs="Times New Roman"/>
                <w:color w:val="0000FF"/>
                <w:u w:val="single"/>
              </w:rPr>
              <w:t>4</w:t>
            </w:r>
            <w:r>
              <w:rPr>
                <w:rFonts w:ascii="Times New Roman" w:hAnsi="Times New Roman" w:eastAsia="Calibri" w:cs="Times New Roman"/>
                <w:color w:val="0000FF"/>
                <w:u w:val="single"/>
              </w:rPr>
              <w:fldChar w:fldCharType="end"/>
            </w:r>
          </w:p>
        </w:tc>
      </w:tr>
      <w:tr w14:paraId="685BA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1E0DDD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70</w:t>
            </w:r>
          </w:p>
        </w:tc>
        <w:tc>
          <w:tcPr>
            <w:tcW w:w="4077" w:type="dxa"/>
            <w:tcMar>
              <w:top w:w="50" w:type="dxa"/>
              <w:left w:w="100" w:type="dxa"/>
            </w:tcMar>
            <w:vAlign w:val="center"/>
          </w:tcPr>
          <w:p w14:paraId="24696062">
            <w:pPr>
              <w:spacing w:after="0" w:line="240" w:lineRule="auto"/>
              <w:ind w:left="135"/>
              <w:rPr>
                <w:rFonts w:ascii="Calibri" w:hAnsi="Calibri" w:eastAsia="Calibri" w:cs="Times New Roman"/>
              </w:rPr>
            </w:pPr>
            <w:r>
              <w:rPr>
                <w:rFonts w:ascii="Times New Roman" w:hAnsi="Times New Roman" w:eastAsia="Calibri" w:cs="Times New Roman"/>
                <w:color w:val="000000"/>
              </w:rPr>
              <w:t>Проблемы экологии (влияние человека на окружающую среду)</w:t>
            </w:r>
          </w:p>
        </w:tc>
        <w:tc>
          <w:tcPr>
            <w:tcW w:w="716" w:type="dxa"/>
            <w:tcMar>
              <w:top w:w="50" w:type="dxa"/>
              <w:left w:w="100" w:type="dxa"/>
            </w:tcMar>
            <w:vAlign w:val="center"/>
          </w:tcPr>
          <w:p w14:paraId="78C03B8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04783B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88EF81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685CF7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0EF83C0">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"https://m.edsoo.ru/863c8668"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8668</w:t>
            </w:r>
            <w:r>
              <w:rPr>
                <w:rFonts w:ascii="Times New Roman" w:hAnsi="Times New Roman" w:eastAsia="Calibri" w:cs="Times New Roman"/>
                <w:color w:val="0000FF"/>
                <w:u w:val="single"/>
              </w:rPr>
              <w:fldChar w:fldCharType="end"/>
            </w:r>
          </w:p>
        </w:tc>
      </w:tr>
      <w:tr w14:paraId="41E69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8C4B85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71</w:t>
            </w:r>
          </w:p>
        </w:tc>
        <w:tc>
          <w:tcPr>
            <w:tcW w:w="4077" w:type="dxa"/>
            <w:tcMar>
              <w:top w:w="50" w:type="dxa"/>
              <w:left w:w="100" w:type="dxa"/>
            </w:tcMar>
            <w:vAlign w:val="center"/>
          </w:tcPr>
          <w:p w14:paraId="020DFCAB">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Обобщение по теме "Природа: флора и фауна. Проблемы экологии. Защита окружающей среды. </w:t>
            </w:r>
            <w:r>
              <w:rPr>
                <w:rFonts w:ascii="Times New Roman" w:hAnsi="Times New Roman" w:eastAsia="Calibri" w:cs="Times New Roman"/>
                <w:color w:val="000000"/>
                <w:lang w:val="en-US"/>
              </w:rPr>
              <w:t>Климат, погода. Стихийные бедствия"</w:t>
            </w:r>
          </w:p>
        </w:tc>
        <w:tc>
          <w:tcPr>
            <w:tcW w:w="716" w:type="dxa"/>
            <w:tcMar>
              <w:top w:w="50" w:type="dxa"/>
              <w:left w:w="100" w:type="dxa"/>
            </w:tcMar>
            <w:vAlign w:val="center"/>
          </w:tcPr>
          <w:p w14:paraId="1789805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26261CB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AD99C92">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38BD63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46423A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"https://m.edsoo.ru/863c87ee"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w:t>
            </w:r>
            <w:r>
              <w:rPr>
                <w:rFonts w:ascii="Times New Roman" w:hAnsi="Times New Roman" w:eastAsia="Calibri" w:cs="Times New Roman"/>
                <w:color w:val="0000FF"/>
                <w:u w:val="single"/>
              </w:rPr>
              <w:t>87</w:t>
            </w:r>
            <w:r>
              <w:rPr>
                <w:rFonts w:ascii="Times New Roman" w:hAnsi="Times New Roman" w:eastAsia="Calibri" w:cs="Times New Roman"/>
                <w:color w:val="0000FF"/>
                <w:u w:val="single"/>
                <w:lang w:val="en-US"/>
              </w:rPr>
              <w:t>ee</w:t>
            </w:r>
            <w:r>
              <w:rPr>
                <w:rFonts w:ascii="Times New Roman" w:hAnsi="Times New Roman" w:eastAsia="Calibri" w:cs="Times New Roman"/>
                <w:color w:val="0000FF"/>
                <w:u w:val="single"/>
                <w:lang w:val="en-US"/>
              </w:rPr>
              <w:fldChar w:fldCharType="end"/>
            </w:r>
          </w:p>
        </w:tc>
      </w:tr>
      <w:tr w14:paraId="7A2DB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F304A58">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72</w:t>
            </w:r>
          </w:p>
        </w:tc>
        <w:tc>
          <w:tcPr>
            <w:tcW w:w="4077" w:type="dxa"/>
            <w:tcMar>
              <w:top w:w="50" w:type="dxa"/>
              <w:left w:w="100" w:type="dxa"/>
            </w:tcMar>
            <w:vAlign w:val="center"/>
          </w:tcPr>
          <w:p w14:paraId="27E2D217">
            <w:pPr>
              <w:spacing w:after="0" w:line="240" w:lineRule="auto"/>
              <w:ind w:left="135"/>
              <w:rPr>
                <w:rFonts w:ascii="Calibri" w:hAnsi="Calibri" w:eastAsia="Calibri" w:cs="Times New Roman"/>
                <w:lang w:val="en-US"/>
              </w:rPr>
            </w:pPr>
            <w:r>
              <w:rPr>
                <w:rFonts w:ascii="Times New Roman" w:hAnsi="Times New Roman" w:eastAsia="Calibri" w:cs="Times New Roman"/>
                <w:color w:val="000000"/>
              </w:rPr>
              <w:t xml:space="preserve">Контроль по теме "Природа: флора и фауна. Проблемы экологии. Защита окружающей среды. </w:t>
            </w:r>
            <w:r>
              <w:rPr>
                <w:rFonts w:ascii="Times New Roman" w:hAnsi="Times New Roman" w:eastAsia="Calibri" w:cs="Times New Roman"/>
                <w:color w:val="000000"/>
                <w:lang w:val="en-US"/>
              </w:rPr>
              <w:t>Климат, погода. Стихийные бедствия"</w:t>
            </w:r>
          </w:p>
        </w:tc>
        <w:tc>
          <w:tcPr>
            <w:tcW w:w="716" w:type="dxa"/>
            <w:tcMar>
              <w:top w:w="50" w:type="dxa"/>
              <w:left w:w="100" w:type="dxa"/>
            </w:tcMar>
            <w:vAlign w:val="center"/>
          </w:tcPr>
          <w:p w14:paraId="25089EB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3274299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1A6F51F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8BF0A5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54F76D2">
            <w:pPr>
              <w:spacing w:after="0" w:line="240" w:lineRule="auto"/>
              <w:ind w:left="135"/>
              <w:rPr>
                <w:rFonts w:ascii="Calibri" w:hAnsi="Calibri" w:eastAsia="Calibri" w:cs="Times New Roman"/>
                <w:lang w:val="en-US"/>
              </w:rPr>
            </w:pPr>
          </w:p>
        </w:tc>
      </w:tr>
      <w:tr w14:paraId="14E35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0DDFD60">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73</w:t>
            </w:r>
          </w:p>
        </w:tc>
        <w:tc>
          <w:tcPr>
            <w:tcW w:w="4077" w:type="dxa"/>
            <w:tcMar>
              <w:top w:w="50" w:type="dxa"/>
              <w:left w:w="100" w:type="dxa"/>
            </w:tcMar>
            <w:vAlign w:val="center"/>
          </w:tcPr>
          <w:p w14:paraId="5FCFF435">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(интернет)</w:t>
            </w:r>
          </w:p>
        </w:tc>
        <w:tc>
          <w:tcPr>
            <w:tcW w:w="716" w:type="dxa"/>
            <w:tcMar>
              <w:top w:w="50" w:type="dxa"/>
              <w:left w:w="100" w:type="dxa"/>
            </w:tcMar>
            <w:vAlign w:val="center"/>
          </w:tcPr>
          <w:p w14:paraId="74B34CF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67045D83">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7E1D92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2EEFDE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8C0BBF9">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"https://m.edsoo.ru/863ca5a8"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rPr>
              <w:t>5</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6F81D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7BE9C1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74</w:t>
            </w:r>
          </w:p>
        </w:tc>
        <w:tc>
          <w:tcPr>
            <w:tcW w:w="4077" w:type="dxa"/>
            <w:tcMar>
              <w:top w:w="50" w:type="dxa"/>
              <w:left w:w="100" w:type="dxa"/>
            </w:tcMar>
            <w:vAlign w:val="center"/>
          </w:tcPr>
          <w:p w14:paraId="094D864B">
            <w:pPr>
              <w:spacing w:after="0" w:line="240" w:lineRule="auto"/>
              <w:ind w:left="135"/>
              <w:rPr>
                <w:rFonts w:ascii="Calibri" w:hAnsi="Calibri" w:eastAsia="Calibri" w:cs="Times New Roman"/>
              </w:rPr>
            </w:pPr>
            <w:r>
              <w:rPr>
                <w:rFonts w:ascii="Times New Roman" w:hAnsi="Times New Roman" w:eastAsia="Calibri" w:cs="Times New Roman"/>
                <w:color w:val="000000"/>
              </w:rPr>
              <w:t>Средства массовой информации (использование интернета)</w:t>
            </w:r>
          </w:p>
        </w:tc>
        <w:tc>
          <w:tcPr>
            <w:tcW w:w="716" w:type="dxa"/>
            <w:tcMar>
              <w:top w:w="50" w:type="dxa"/>
              <w:left w:w="100" w:type="dxa"/>
            </w:tcMar>
            <w:vAlign w:val="center"/>
          </w:tcPr>
          <w:p w14:paraId="1346517F">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D4ABE2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51E227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44BC3F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42330D1">
            <w:pPr>
              <w:spacing w:after="0" w:line="240" w:lineRule="auto"/>
              <w:ind w:left="135"/>
              <w:rPr>
                <w:rFonts w:ascii="Calibri" w:hAnsi="Calibri" w:eastAsia="Calibri" w:cs="Times New Roman"/>
                <w:lang w:val="en-US"/>
              </w:rPr>
            </w:pPr>
            <w:r>
              <w:fldChar w:fldCharType="begin"/>
            </w:r>
            <w:r>
              <w:instrText xml:space="preserve"> HYPERLINK "https://m.edsoo.ru/863ca436" \h </w:instrText>
            </w:r>
            <w:r>
              <w:fldChar w:fldCharType="separate"/>
            </w:r>
            <w:r>
              <w:rPr>
                <w:rFonts w:ascii="Times New Roman" w:hAnsi="Times New Roman" w:eastAsia="Calibri" w:cs="Times New Roman"/>
                <w:color w:val="0000FF"/>
                <w:u w:val="single"/>
                <w:lang w:val="en-US"/>
              </w:rPr>
              <w:t>https://m.edsoo.ru/863ca436</w:t>
            </w:r>
            <w:r>
              <w:rPr>
                <w:rFonts w:ascii="Times New Roman" w:hAnsi="Times New Roman" w:eastAsia="Calibri" w:cs="Times New Roman"/>
                <w:color w:val="0000FF"/>
                <w:u w:val="single"/>
                <w:lang w:val="en-US"/>
              </w:rPr>
              <w:fldChar w:fldCharType="end"/>
            </w:r>
          </w:p>
        </w:tc>
      </w:tr>
      <w:tr w14:paraId="11B75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45278B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75</w:t>
            </w:r>
          </w:p>
        </w:tc>
        <w:tc>
          <w:tcPr>
            <w:tcW w:w="4077" w:type="dxa"/>
            <w:tcMar>
              <w:top w:w="50" w:type="dxa"/>
              <w:left w:w="100" w:type="dxa"/>
            </w:tcMar>
            <w:vAlign w:val="center"/>
          </w:tcPr>
          <w:p w14:paraId="23F7033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(телевидение)</w:t>
            </w:r>
          </w:p>
        </w:tc>
        <w:tc>
          <w:tcPr>
            <w:tcW w:w="716" w:type="dxa"/>
            <w:tcMar>
              <w:top w:w="50" w:type="dxa"/>
              <w:left w:w="100" w:type="dxa"/>
            </w:tcMar>
            <w:vAlign w:val="center"/>
          </w:tcPr>
          <w:p w14:paraId="4ACC75B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428D784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4F6A5C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3288FC4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7352D3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"https://m.edsoo.ru/863ca8fa"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fa</w:t>
            </w:r>
            <w:r>
              <w:rPr>
                <w:rFonts w:ascii="Times New Roman" w:hAnsi="Times New Roman" w:eastAsia="Calibri" w:cs="Times New Roman"/>
                <w:color w:val="0000FF"/>
                <w:u w:val="single"/>
                <w:lang w:val="en-US"/>
              </w:rPr>
              <w:fldChar w:fldCharType="end"/>
            </w:r>
          </w:p>
        </w:tc>
      </w:tr>
      <w:tr w14:paraId="39FC7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32EDB79">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76</w:t>
            </w:r>
          </w:p>
        </w:tc>
        <w:tc>
          <w:tcPr>
            <w:tcW w:w="4077" w:type="dxa"/>
            <w:tcMar>
              <w:top w:w="50" w:type="dxa"/>
              <w:left w:w="100" w:type="dxa"/>
            </w:tcMar>
            <w:vAlign w:val="center"/>
          </w:tcPr>
          <w:p w14:paraId="40A25A02">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Средства массовой информации (пресса)</w:t>
            </w:r>
          </w:p>
        </w:tc>
        <w:tc>
          <w:tcPr>
            <w:tcW w:w="716" w:type="dxa"/>
            <w:tcMar>
              <w:top w:w="50" w:type="dxa"/>
              <w:left w:w="100" w:type="dxa"/>
            </w:tcMar>
            <w:vAlign w:val="center"/>
          </w:tcPr>
          <w:p w14:paraId="0A72DB0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0057254D">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23BA01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9649B20">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21B541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"https://m.edsoo.ru/863ca706"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ca</w:t>
            </w:r>
            <w:r>
              <w:rPr>
                <w:rFonts w:ascii="Times New Roman" w:hAnsi="Times New Roman" w:eastAsia="Calibri" w:cs="Times New Roman"/>
                <w:color w:val="0000FF"/>
                <w:u w:val="single"/>
              </w:rPr>
              <w:t>706</w:t>
            </w:r>
            <w:r>
              <w:rPr>
                <w:rFonts w:ascii="Times New Roman" w:hAnsi="Times New Roman" w:eastAsia="Calibri" w:cs="Times New Roman"/>
                <w:color w:val="0000FF"/>
                <w:u w:val="single"/>
              </w:rPr>
              <w:fldChar w:fldCharType="end"/>
            </w:r>
          </w:p>
        </w:tc>
      </w:tr>
      <w:tr w14:paraId="6DEE0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ED3187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77</w:t>
            </w:r>
          </w:p>
        </w:tc>
        <w:tc>
          <w:tcPr>
            <w:tcW w:w="4077" w:type="dxa"/>
            <w:tcMar>
              <w:top w:w="50" w:type="dxa"/>
              <w:left w:w="100" w:type="dxa"/>
            </w:tcMar>
            <w:vAlign w:val="center"/>
          </w:tcPr>
          <w:p w14:paraId="402C634B">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1BD4C48D">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5159EFC3">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772540C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14D0716">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337C557">
            <w:pPr>
              <w:spacing w:after="0" w:line="240" w:lineRule="auto"/>
              <w:ind w:left="135"/>
              <w:rPr>
                <w:rFonts w:ascii="Calibri" w:hAnsi="Calibri" w:eastAsia="Calibri" w:cs="Times New Roman"/>
                <w:lang w:val="en-US"/>
              </w:rPr>
            </w:pPr>
          </w:p>
        </w:tc>
      </w:tr>
      <w:tr w14:paraId="29798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CF7346E">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78</w:t>
            </w:r>
          </w:p>
        </w:tc>
        <w:tc>
          <w:tcPr>
            <w:tcW w:w="4077" w:type="dxa"/>
            <w:tcMar>
              <w:top w:w="50" w:type="dxa"/>
              <w:left w:w="100" w:type="dxa"/>
            </w:tcMar>
            <w:vAlign w:val="center"/>
          </w:tcPr>
          <w:p w14:paraId="2C289916">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1A2920B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85CA06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73E69FD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A45CDA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807546E">
            <w:pPr>
              <w:spacing w:after="0" w:line="240" w:lineRule="auto"/>
              <w:ind w:left="135"/>
              <w:rPr>
                <w:rFonts w:ascii="Calibri" w:hAnsi="Calibri" w:eastAsia="Calibri" w:cs="Times New Roman"/>
                <w:lang w:val="en-US"/>
              </w:rPr>
            </w:pPr>
          </w:p>
        </w:tc>
      </w:tr>
      <w:tr w14:paraId="68CBE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853783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79</w:t>
            </w:r>
          </w:p>
        </w:tc>
        <w:tc>
          <w:tcPr>
            <w:tcW w:w="4077" w:type="dxa"/>
            <w:tcMar>
              <w:top w:w="50" w:type="dxa"/>
              <w:left w:w="100" w:type="dxa"/>
            </w:tcMar>
            <w:vAlign w:val="center"/>
          </w:tcPr>
          <w:p w14:paraId="0FFC6D55">
            <w:pPr>
              <w:spacing w:after="0" w:line="240" w:lineRule="auto"/>
              <w:ind w:left="135"/>
              <w:rPr>
                <w:rFonts w:ascii="Calibri" w:hAnsi="Calibri" w:eastAsia="Calibri" w:cs="Times New Roman"/>
              </w:rPr>
            </w:pPr>
            <w:r>
              <w:rPr>
                <w:rFonts w:ascii="Times New Roman" w:hAnsi="Times New Roman" w:eastAsia="Calibri" w:cs="Times New Roman"/>
                <w:color w:val="000000"/>
                <w:lang w:val="en-US"/>
              </w:rPr>
              <w:t>C</w:t>
            </w:r>
            <w:r>
              <w:rPr>
                <w:rFonts w:ascii="Times New Roman" w:hAnsi="Times New Roman" w:eastAsia="Calibri" w:cs="Times New Roman"/>
                <w:color w:val="000000"/>
              </w:rPr>
              <w:t>трана (страны) изучаемого языка (праздники)</w:t>
            </w:r>
          </w:p>
        </w:tc>
        <w:tc>
          <w:tcPr>
            <w:tcW w:w="716" w:type="dxa"/>
            <w:tcMar>
              <w:top w:w="50" w:type="dxa"/>
              <w:left w:w="100" w:type="dxa"/>
            </w:tcMar>
            <w:vAlign w:val="center"/>
          </w:tcPr>
          <w:p w14:paraId="2D07539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2C459E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F8CA56D">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49758A8">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C1EE0B1">
            <w:pPr>
              <w:spacing w:after="0" w:line="240" w:lineRule="auto"/>
              <w:ind w:left="135"/>
              <w:rPr>
                <w:rFonts w:ascii="Calibri" w:hAnsi="Calibri" w:eastAsia="Calibri" w:cs="Times New Roman"/>
                <w:lang w:val="en-US"/>
              </w:rPr>
            </w:pPr>
          </w:p>
        </w:tc>
      </w:tr>
      <w:tr w14:paraId="7C5DD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37E9AA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80</w:t>
            </w:r>
          </w:p>
        </w:tc>
        <w:tc>
          <w:tcPr>
            <w:tcW w:w="4077" w:type="dxa"/>
            <w:tcMar>
              <w:top w:w="50" w:type="dxa"/>
              <w:left w:w="100" w:type="dxa"/>
            </w:tcMar>
            <w:vAlign w:val="center"/>
          </w:tcPr>
          <w:p w14:paraId="2D4F063E">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(праздники)</w:t>
            </w:r>
          </w:p>
        </w:tc>
        <w:tc>
          <w:tcPr>
            <w:tcW w:w="716" w:type="dxa"/>
            <w:tcMar>
              <w:top w:w="50" w:type="dxa"/>
              <w:left w:w="100" w:type="dxa"/>
            </w:tcMar>
            <w:vAlign w:val="center"/>
          </w:tcPr>
          <w:p w14:paraId="45512B2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4B16DEA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15DBBD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F79195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4486B79">
            <w:pPr>
              <w:spacing w:after="0" w:line="240" w:lineRule="auto"/>
              <w:ind w:left="135"/>
              <w:rPr>
                <w:rFonts w:ascii="Calibri" w:hAnsi="Calibri" w:eastAsia="Calibri" w:cs="Times New Roman"/>
                <w:lang w:val="en-US"/>
              </w:rPr>
            </w:pPr>
          </w:p>
        </w:tc>
      </w:tr>
      <w:tr w14:paraId="22EC1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CC444B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81</w:t>
            </w:r>
          </w:p>
        </w:tc>
        <w:tc>
          <w:tcPr>
            <w:tcW w:w="4077" w:type="dxa"/>
            <w:tcMar>
              <w:top w:w="50" w:type="dxa"/>
              <w:left w:w="100" w:type="dxa"/>
            </w:tcMar>
            <w:vAlign w:val="center"/>
          </w:tcPr>
          <w:p w14:paraId="0B983EF8">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(традиции)</w:t>
            </w:r>
          </w:p>
        </w:tc>
        <w:tc>
          <w:tcPr>
            <w:tcW w:w="716" w:type="dxa"/>
            <w:tcMar>
              <w:top w:w="50" w:type="dxa"/>
              <w:left w:w="100" w:type="dxa"/>
            </w:tcMar>
            <w:vAlign w:val="center"/>
          </w:tcPr>
          <w:p w14:paraId="5DE515A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FED406B">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05B7E0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86CACC4">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9273E6A">
            <w:pPr>
              <w:spacing w:after="0" w:line="240" w:lineRule="auto"/>
              <w:ind w:left="135"/>
              <w:rPr>
                <w:rFonts w:ascii="Calibri" w:hAnsi="Calibri" w:eastAsia="Calibri" w:cs="Times New Roman"/>
                <w:lang w:val="en-US"/>
              </w:rPr>
            </w:pPr>
          </w:p>
        </w:tc>
      </w:tr>
      <w:tr w14:paraId="17D06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45CF94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82</w:t>
            </w:r>
          </w:p>
        </w:tc>
        <w:tc>
          <w:tcPr>
            <w:tcW w:w="4077" w:type="dxa"/>
            <w:tcMar>
              <w:top w:w="50" w:type="dxa"/>
              <w:left w:w="100" w:type="dxa"/>
            </w:tcMar>
            <w:vAlign w:val="center"/>
          </w:tcPr>
          <w:p w14:paraId="7480A740">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(памятные даты)</w:t>
            </w:r>
          </w:p>
        </w:tc>
        <w:tc>
          <w:tcPr>
            <w:tcW w:w="716" w:type="dxa"/>
            <w:tcMar>
              <w:top w:w="50" w:type="dxa"/>
              <w:left w:w="100" w:type="dxa"/>
            </w:tcMar>
            <w:vAlign w:val="center"/>
          </w:tcPr>
          <w:p w14:paraId="1863ABB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8F2A910">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77456F5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1A4FBDF4">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9C25FB5">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"https://m.edsoo.ru/863cba34"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cba</w:t>
            </w:r>
            <w:r>
              <w:rPr>
                <w:rFonts w:ascii="Times New Roman" w:hAnsi="Times New Roman" w:eastAsia="Calibri" w:cs="Times New Roman"/>
                <w:color w:val="0000FF"/>
                <w:u w:val="single"/>
              </w:rPr>
              <w:t>34</w:t>
            </w:r>
            <w:r>
              <w:rPr>
                <w:rFonts w:ascii="Times New Roman" w:hAnsi="Times New Roman" w:eastAsia="Calibri" w:cs="Times New Roman"/>
                <w:color w:val="0000FF"/>
                <w:u w:val="single"/>
              </w:rPr>
              <w:fldChar w:fldCharType="end"/>
            </w:r>
          </w:p>
        </w:tc>
      </w:tr>
      <w:tr w14:paraId="2FFC3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E18C22D">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83</w:t>
            </w:r>
          </w:p>
        </w:tc>
        <w:tc>
          <w:tcPr>
            <w:tcW w:w="4077" w:type="dxa"/>
            <w:tcMar>
              <w:top w:w="50" w:type="dxa"/>
              <w:left w:w="100" w:type="dxa"/>
            </w:tcMar>
            <w:vAlign w:val="center"/>
          </w:tcPr>
          <w:p w14:paraId="4D69666C">
            <w:pPr>
              <w:spacing w:after="0" w:line="240" w:lineRule="auto"/>
              <w:ind w:left="135"/>
              <w:rPr>
                <w:rFonts w:ascii="Calibri" w:hAnsi="Calibri" w:eastAsia="Calibri" w:cs="Times New Roman"/>
              </w:rPr>
            </w:pPr>
            <w:r>
              <w:rPr>
                <w:rFonts w:ascii="Times New Roman" w:hAnsi="Times New Roman" w:eastAsia="Calibri" w:cs="Times New Roman"/>
                <w:color w:val="000000"/>
                <w:lang w:val="en-US"/>
              </w:rPr>
              <w:t>C</w:t>
            </w:r>
            <w:r>
              <w:rPr>
                <w:rFonts w:ascii="Times New Roman" w:hAnsi="Times New Roman" w:eastAsia="Calibri" w:cs="Times New Roman"/>
                <w:color w:val="000000"/>
              </w:rPr>
              <w:t>трана (страны) изучаемого языка (достопримечательности)</w:t>
            </w:r>
          </w:p>
        </w:tc>
        <w:tc>
          <w:tcPr>
            <w:tcW w:w="716" w:type="dxa"/>
            <w:tcMar>
              <w:top w:w="50" w:type="dxa"/>
              <w:left w:w="100" w:type="dxa"/>
            </w:tcMar>
            <w:vAlign w:val="center"/>
          </w:tcPr>
          <w:p w14:paraId="5DCF4E2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E41B8CC">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2D157C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05C99CB">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81A1243">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"https://m.edsoo.ru/863cb70a"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w:t>
            </w:r>
            <w:r>
              <w:rPr>
                <w:rFonts w:ascii="Times New Roman" w:hAnsi="Times New Roman" w:eastAsia="Calibri" w:cs="Times New Roman"/>
                <w:color w:val="0000FF"/>
                <w:u w:val="single"/>
              </w:rPr>
              <w:t>70</w:t>
            </w:r>
            <w:r>
              <w:rPr>
                <w:rFonts w:ascii="Times New Roman" w:hAnsi="Times New Roman" w:eastAsia="Calibri" w:cs="Times New Roman"/>
                <w:color w:val="0000FF"/>
                <w:u w:val="single"/>
                <w:lang w:val="en-US"/>
              </w:rPr>
              <w:t>a</w:t>
            </w:r>
            <w:r>
              <w:rPr>
                <w:rFonts w:ascii="Times New Roman" w:hAnsi="Times New Roman" w:eastAsia="Calibri" w:cs="Times New Roman"/>
                <w:color w:val="0000FF"/>
                <w:u w:val="single"/>
                <w:lang w:val="en-US"/>
              </w:rPr>
              <w:fldChar w:fldCharType="end"/>
            </w:r>
          </w:p>
        </w:tc>
      </w:tr>
      <w:tr w14:paraId="0D290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C90C0E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84</w:t>
            </w:r>
          </w:p>
        </w:tc>
        <w:tc>
          <w:tcPr>
            <w:tcW w:w="4077" w:type="dxa"/>
            <w:tcMar>
              <w:top w:w="50" w:type="dxa"/>
              <w:left w:w="100" w:type="dxa"/>
            </w:tcMar>
            <w:vAlign w:val="center"/>
          </w:tcPr>
          <w:p w14:paraId="6B9376FA">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(мифы и легенды)</w:t>
            </w:r>
          </w:p>
        </w:tc>
        <w:tc>
          <w:tcPr>
            <w:tcW w:w="716" w:type="dxa"/>
            <w:tcMar>
              <w:top w:w="50" w:type="dxa"/>
              <w:left w:w="100" w:type="dxa"/>
            </w:tcMar>
            <w:vAlign w:val="center"/>
          </w:tcPr>
          <w:p w14:paraId="3F0F1488">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0B6143D">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1EB2C0E">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0B7A7F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681D732">
            <w:pPr>
              <w:spacing w:after="0" w:line="240" w:lineRule="auto"/>
              <w:ind w:left="135"/>
              <w:rPr>
                <w:rFonts w:ascii="Calibri" w:hAnsi="Calibri" w:eastAsia="Calibri" w:cs="Times New Roman"/>
                <w:lang w:val="en-US"/>
              </w:rPr>
            </w:pPr>
          </w:p>
        </w:tc>
      </w:tr>
      <w:tr w14:paraId="2B206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BF9353B">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85</w:t>
            </w:r>
          </w:p>
        </w:tc>
        <w:tc>
          <w:tcPr>
            <w:tcW w:w="4077" w:type="dxa"/>
            <w:tcMar>
              <w:top w:w="50" w:type="dxa"/>
              <w:left w:w="100" w:type="dxa"/>
            </w:tcMar>
            <w:vAlign w:val="center"/>
          </w:tcPr>
          <w:p w14:paraId="3419E64A">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(историческое наследие)</w:t>
            </w:r>
          </w:p>
        </w:tc>
        <w:tc>
          <w:tcPr>
            <w:tcW w:w="716" w:type="dxa"/>
            <w:tcMar>
              <w:top w:w="50" w:type="dxa"/>
              <w:left w:w="100" w:type="dxa"/>
            </w:tcMar>
            <w:vAlign w:val="center"/>
          </w:tcPr>
          <w:p w14:paraId="31FC538B">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09483A5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6B42315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F44FDB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BC2EB97">
            <w:pPr>
              <w:spacing w:after="0" w:line="240" w:lineRule="auto"/>
              <w:ind w:left="135"/>
              <w:rPr>
                <w:rFonts w:ascii="Calibri" w:hAnsi="Calibri" w:eastAsia="Calibri" w:cs="Times New Roman"/>
                <w:lang w:val="en-US"/>
              </w:rPr>
            </w:pPr>
          </w:p>
        </w:tc>
      </w:tr>
      <w:tr w14:paraId="733CD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F1D123F">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86</w:t>
            </w:r>
          </w:p>
        </w:tc>
        <w:tc>
          <w:tcPr>
            <w:tcW w:w="4077" w:type="dxa"/>
            <w:tcMar>
              <w:top w:w="50" w:type="dxa"/>
              <w:left w:w="100" w:type="dxa"/>
            </w:tcMar>
            <w:vAlign w:val="center"/>
          </w:tcPr>
          <w:p w14:paraId="0A62FA9B">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(мой город, село)</w:t>
            </w:r>
          </w:p>
        </w:tc>
        <w:tc>
          <w:tcPr>
            <w:tcW w:w="716" w:type="dxa"/>
            <w:tcMar>
              <w:top w:w="50" w:type="dxa"/>
              <w:left w:w="100" w:type="dxa"/>
            </w:tcMar>
            <w:vAlign w:val="center"/>
          </w:tcPr>
          <w:p w14:paraId="256D385E">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21215D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E2FD91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18F070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E28144F">
            <w:pPr>
              <w:spacing w:after="0" w:line="240" w:lineRule="auto"/>
              <w:ind w:left="135"/>
              <w:rPr>
                <w:rFonts w:ascii="Calibri" w:hAnsi="Calibri" w:eastAsia="Calibri" w:cs="Times New Roman"/>
                <w:lang w:val="en-US"/>
              </w:rPr>
            </w:pPr>
          </w:p>
        </w:tc>
      </w:tr>
      <w:tr w14:paraId="50670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A778CF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87</w:t>
            </w:r>
          </w:p>
        </w:tc>
        <w:tc>
          <w:tcPr>
            <w:tcW w:w="4077" w:type="dxa"/>
            <w:tcMar>
              <w:top w:w="50" w:type="dxa"/>
              <w:left w:w="100" w:type="dxa"/>
            </w:tcMar>
            <w:vAlign w:val="center"/>
          </w:tcPr>
          <w:p w14:paraId="4F5DC860">
            <w:pPr>
              <w:spacing w:after="0" w:line="240" w:lineRule="auto"/>
              <w:ind w:left="135"/>
              <w:rPr>
                <w:rFonts w:ascii="Calibri" w:hAnsi="Calibri" w:eastAsia="Calibri" w:cs="Times New Roman"/>
                <w:lang w:val="en-US"/>
              </w:rPr>
            </w:pPr>
            <w:r>
              <w:rPr>
                <w:rFonts w:ascii="Times New Roman" w:hAnsi="Times New Roman" w:eastAsia="Calibri" w:cs="Times New Roman"/>
                <w:color w:val="000000"/>
                <w:lang w:val="en-US"/>
              </w:rPr>
              <w:t>Родная страна (достопримечательности)</w:t>
            </w:r>
          </w:p>
        </w:tc>
        <w:tc>
          <w:tcPr>
            <w:tcW w:w="716" w:type="dxa"/>
            <w:tcMar>
              <w:top w:w="50" w:type="dxa"/>
              <w:left w:w="100" w:type="dxa"/>
            </w:tcMar>
            <w:vAlign w:val="center"/>
          </w:tcPr>
          <w:p w14:paraId="4880B4E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395" w:type="dxa"/>
            <w:tcMar>
              <w:top w:w="50" w:type="dxa"/>
              <w:left w:w="100" w:type="dxa"/>
            </w:tcMar>
            <w:vAlign w:val="center"/>
          </w:tcPr>
          <w:p w14:paraId="0445AA3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730076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1360731">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7C1C7BAF">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"https://m.edsoo.ru/863cb598"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w:t>
            </w:r>
            <w:r>
              <w:rPr>
                <w:rFonts w:ascii="Times New Roman" w:hAnsi="Times New Roman" w:eastAsia="Calibri" w:cs="Times New Roman"/>
                <w:color w:val="0000FF"/>
                <w:u w:val="single"/>
              </w:rPr>
              <w:t>598</w:t>
            </w:r>
            <w:r>
              <w:rPr>
                <w:rFonts w:ascii="Times New Roman" w:hAnsi="Times New Roman" w:eastAsia="Calibri" w:cs="Times New Roman"/>
                <w:color w:val="0000FF"/>
                <w:u w:val="single"/>
              </w:rPr>
              <w:fldChar w:fldCharType="end"/>
            </w:r>
          </w:p>
        </w:tc>
      </w:tr>
      <w:tr w14:paraId="189B6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647573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88</w:t>
            </w:r>
          </w:p>
        </w:tc>
        <w:tc>
          <w:tcPr>
            <w:tcW w:w="4077" w:type="dxa"/>
            <w:tcMar>
              <w:top w:w="50" w:type="dxa"/>
              <w:left w:w="100" w:type="dxa"/>
            </w:tcMar>
            <w:vAlign w:val="center"/>
          </w:tcPr>
          <w:p w14:paraId="7A362CF6">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(фольклор)</w:t>
            </w:r>
          </w:p>
        </w:tc>
        <w:tc>
          <w:tcPr>
            <w:tcW w:w="716" w:type="dxa"/>
            <w:tcMar>
              <w:top w:w="50" w:type="dxa"/>
              <w:left w:w="100" w:type="dxa"/>
            </w:tcMar>
            <w:vAlign w:val="center"/>
          </w:tcPr>
          <w:p w14:paraId="3F53858C">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8DF9002">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16CCCC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714B49A">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41FBD427">
            <w:pPr>
              <w:spacing w:after="0" w:line="240" w:lineRule="auto"/>
              <w:ind w:left="135"/>
              <w:rPr>
                <w:rFonts w:ascii="Calibri" w:hAnsi="Calibri" w:eastAsia="Calibri" w:cs="Times New Roman"/>
                <w:lang w:val="en-US"/>
              </w:rPr>
            </w:pPr>
          </w:p>
        </w:tc>
      </w:tr>
      <w:tr w14:paraId="46A07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8DFA13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89</w:t>
            </w:r>
          </w:p>
        </w:tc>
        <w:tc>
          <w:tcPr>
            <w:tcW w:w="4077" w:type="dxa"/>
            <w:tcMar>
              <w:top w:w="50" w:type="dxa"/>
              <w:left w:w="100" w:type="dxa"/>
            </w:tcMar>
            <w:vAlign w:val="center"/>
          </w:tcPr>
          <w:p w14:paraId="4DC83975">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(музеи, картинные галереи)</w:t>
            </w:r>
          </w:p>
        </w:tc>
        <w:tc>
          <w:tcPr>
            <w:tcW w:w="716" w:type="dxa"/>
            <w:tcMar>
              <w:top w:w="50" w:type="dxa"/>
              <w:left w:w="100" w:type="dxa"/>
            </w:tcMar>
            <w:vAlign w:val="center"/>
          </w:tcPr>
          <w:p w14:paraId="1B27996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EBD1DD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A98A28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92E3737">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A88560B">
            <w:pPr>
              <w:spacing w:after="0" w:line="240" w:lineRule="auto"/>
              <w:ind w:left="135"/>
              <w:rPr>
                <w:rFonts w:ascii="Calibri" w:hAnsi="Calibri" w:eastAsia="Calibri" w:cs="Times New Roman"/>
                <w:lang w:val="en-US"/>
              </w:rPr>
            </w:pPr>
          </w:p>
        </w:tc>
      </w:tr>
      <w:tr w14:paraId="6D60F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B8C6E8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90</w:t>
            </w:r>
          </w:p>
        </w:tc>
        <w:tc>
          <w:tcPr>
            <w:tcW w:w="4077" w:type="dxa"/>
            <w:tcMar>
              <w:top w:w="50" w:type="dxa"/>
              <w:left w:w="100" w:type="dxa"/>
            </w:tcMar>
            <w:vAlign w:val="center"/>
          </w:tcPr>
          <w:p w14:paraId="53C7CB69">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2736BD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15D06681">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0A67D13C">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AB3F856">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FD070BA">
            <w:pPr>
              <w:spacing w:after="0" w:line="240" w:lineRule="auto"/>
              <w:ind w:left="135"/>
              <w:rPr>
                <w:rFonts w:ascii="Calibri" w:hAnsi="Calibri" w:eastAsia="Calibri" w:cs="Times New Roman"/>
                <w:lang w:val="en-US"/>
              </w:rPr>
            </w:pPr>
          </w:p>
        </w:tc>
      </w:tr>
      <w:tr w14:paraId="2C61F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11A708C">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91</w:t>
            </w:r>
          </w:p>
        </w:tc>
        <w:tc>
          <w:tcPr>
            <w:tcW w:w="4077" w:type="dxa"/>
            <w:tcMar>
              <w:top w:w="50" w:type="dxa"/>
              <w:left w:w="100" w:type="dxa"/>
            </w:tcMar>
            <w:vAlign w:val="center"/>
          </w:tcPr>
          <w:p w14:paraId="3314D771">
            <w:pPr>
              <w:spacing w:after="0" w:line="240" w:lineRule="auto"/>
              <w:ind w:left="135"/>
              <w:rPr>
                <w:rFonts w:ascii="Calibri" w:hAnsi="Calibri" w:eastAsia="Calibri" w:cs="Times New Roman"/>
              </w:rPr>
            </w:pPr>
            <w:r>
              <w:rPr>
                <w:rFonts w:ascii="Times New Roman" w:hAnsi="Times New Roman" w:eastAsia="Calibri" w:cs="Times New Roman"/>
                <w:color w:val="000000"/>
              </w:rPr>
              <w:t>Родная страна и страна (страны) изучаемого языка (экстренные службы)</w:t>
            </w:r>
          </w:p>
        </w:tc>
        <w:tc>
          <w:tcPr>
            <w:tcW w:w="716" w:type="dxa"/>
            <w:tcMar>
              <w:top w:w="50" w:type="dxa"/>
              <w:left w:w="100" w:type="dxa"/>
            </w:tcMar>
            <w:vAlign w:val="center"/>
          </w:tcPr>
          <w:p w14:paraId="1DD27E89">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AD3C537">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1CA828A1">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4FBB0C6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5B869DA9">
            <w:pPr>
              <w:spacing w:after="0" w:line="240" w:lineRule="auto"/>
              <w:ind w:left="135"/>
              <w:rPr>
                <w:rFonts w:ascii="Calibri" w:hAnsi="Calibri" w:eastAsia="Calibri" w:cs="Times New Roman"/>
                <w:lang w:val="en-US"/>
              </w:rPr>
            </w:pPr>
          </w:p>
        </w:tc>
      </w:tr>
      <w:tr w14:paraId="6820D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1AEC81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92</w:t>
            </w:r>
          </w:p>
        </w:tc>
        <w:tc>
          <w:tcPr>
            <w:tcW w:w="4077" w:type="dxa"/>
            <w:tcMar>
              <w:top w:w="50" w:type="dxa"/>
              <w:left w:w="100" w:type="dxa"/>
            </w:tcMar>
            <w:vAlign w:val="center"/>
          </w:tcPr>
          <w:p w14:paraId="5596099D">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742C727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45EB68F">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C989358">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AE29039">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59445EE">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"https://m.edsoo.ru/863cb8d6"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d</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7C1D3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55F9EE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93</w:t>
            </w:r>
          </w:p>
        </w:tc>
        <w:tc>
          <w:tcPr>
            <w:tcW w:w="4077" w:type="dxa"/>
            <w:tcMar>
              <w:top w:w="50" w:type="dxa"/>
              <w:left w:w="100" w:type="dxa"/>
            </w:tcMar>
            <w:vAlign w:val="center"/>
          </w:tcPr>
          <w:p w14:paraId="6DA8F443">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(художники)</w:t>
            </w:r>
          </w:p>
        </w:tc>
        <w:tc>
          <w:tcPr>
            <w:tcW w:w="716" w:type="dxa"/>
            <w:tcMar>
              <w:top w:w="50" w:type="dxa"/>
              <w:left w:w="100" w:type="dxa"/>
            </w:tcMar>
            <w:vAlign w:val="center"/>
          </w:tcPr>
          <w:p w14:paraId="6D7E2E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A1457F4">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4A53269">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E0810C3">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5EC2AB1">
            <w:pPr>
              <w:spacing w:after="0" w:line="240" w:lineRule="auto"/>
              <w:ind w:left="135"/>
              <w:rPr>
                <w:rFonts w:ascii="Calibri" w:hAnsi="Calibri" w:eastAsia="Calibri" w:cs="Times New Roman"/>
                <w:lang w:val="en-US"/>
              </w:rPr>
            </w:pPr>
          </w:p>
        </w:tc>
      </w:tr>
      <w:tr w14:paraId="2B2D7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8D792C3">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94</w:t>
            </w:r>
          </w:p>
        </w:tc>
        <w:tc>
          <w:tcPr>
            <w:tcW w:w="4077" w:type="dxa"/>
            <w:tcMar>
              <w:top w:w="50" w:type="dxa"/>
              <w:left w:w="100" w:type="dxa"/>
            </w:tcMar>
            <w:vAlign w:val="center"/>
          </w:tcPr>
          <w:p w14:paraId="4DAC5FE2">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(учёные)</w:t>
            </w:r>
          </w:p>
        </w:tc>
        <w:tc>
          <w:tcPr>
            <w:tcW w:w="716" w:type="dxa"/>
            <w:tcMar>
              <w:top w:w="50" w:type="dxa"/>
              <w:left w:w="100" w:type="dxa"/>
            </w:tcMar>
            <w:vAlign w:val="center"/>
          </w:tcPr>
          <w:p w14:paraId="1ED3263A">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4F07496">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5DFBDEB5">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E38F075">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130324C">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"https://m.edsoo.ru/863cc0ec"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cc</w:t>
            </w:r>
            <w:r>
              <w:rPr>
                <w:rFonts w:ascii="Times New Roman" w:hAnsi="Times New Roman" w:eastAsia="Calibri" w:cs="Times New Roman"/>
                <w:color w:val="0000FF"/>
                <w:u w:val="single"/>
              </w:rPr>
              <w:t>0</w:t>
            </w:r>
            <w:r>
              <w:rPr>
                <w:rFonts w:ascii="Times New Roman" w:hAnsi="Times New Roman" w:eastAsia="Calibri" w:cs="Times New Roman"/>
                <w:color w:val="0000FF"/>
                <w:u w:val="single"/>
                <w:lang w:val="en-US"/>
              </w:rPr>
              <w:t>ec</w:t>
            </w:r>
            <w:r>
              <w:rPr>
                <w:rFonts w:ascii="Times New Roman" w:hAnsi="Times New Roman" w:eastAsia="Calibri" w:cs="Times New Roman"/>
                <w:color w:val="0000FF"/>
                <w:u w:val="single"/>
                <w:lang w:val="en-US"/>
              </w:rPr>
              <w:fldChar w:fldCharType="end"/>
            </w:r>
          </w:p>
        </w:tc>
      </w:tr>
      <w:tr w14:paraId="19A71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71AE9E7">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95</w:t>
            </w:r>
          </w:p>
        </w:tc>
        <w:tc>
          <w:tcPr>
            <w:tcW w:w="4077" w:type="dxa"/>
            <w:tcMar>
              <w:top w:w="50" w:type="dxa"/>
              <w:left w:w="100" w:type="dxa"/>
            </w:tcMar>
            <w:vAlign w:val="center"/>
          </w:tcPr>
          <w:p w14:paraId="21EE5A52">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(музыканты)</w:t>
            </w:r>
          </w:p>
        </w:tc>
        <w:tc>
          <w:tcPr>
            <w:tcW w:w="716" w:type="dxa"/>
            <w:tcMar>
              <w:top w:w="50" w:type="dxa"/>
              <w:left w:w="100" w:type="dxa"/>
            </w:tcMar>
            <w:vAlign w:val="center"/>
          </w:tcPr>
          <w:p w14:paraId="1A8CB0A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3306999D">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8F0105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6C167ADC">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1EA8C089">
            <w:pPr>
              <w:spacing w:after="0" w:line="240" w:lineRule="auto"/>
              <w:ind w:left="135"/>
              <w:rPr>
                <w:rFonts w:ascii="Calibri" w:hAnsi="Calibri" w:eastAsia="Calibri" w:cs="Times New Roman"/>
                <w:lang w:val="en-US"/>
              </w:rPr>
            </w:pPr>
          </w:p>
        </w:tc>
      </w:tr>
      <w:tr w14:paraId="74CB4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14563D5">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96</w:t>
            </w:r>
          </w:p>
        </w:tc>
        <w:tc>
          <w:tcPr>
            <w:tcW w:w="4077" w:type="dxa"/>
            <w:tcMar>
              <w:top w:w="50" w:type="dxa"/>
              <w:left w:w="100" w:type="dxa"/>
            </w:tcMar>
            <w:vAlign w:val="center"/>
          </w:tcPr>
          <w:p w14:paraId="68663693">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(писатели)</w:t>
            </w:r>
          </w:p>
        </w:tc>
        <w:tc>
          <w:tcPr>
            <w:tcW w:w="716" w:type="dxa"/>
            <w:tcMar>
              <w:top w:w="50" w:type="dxa"/>
              <w:left w:w="100" w:type="dxa"/>
            </w:tcMar>
            <w:vAlign w:val="center"/>
          </w:tcPr>
          <w:p w14:paraId="543F559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4BEA274">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B4D0CA7">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2D77C1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E69830A">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"https://m.edsoo.ru/863cbcf0"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cbcf</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2023E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FB1F102">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97</w:t>
            </w:r>
          </w:p>
        </w:tc>
        <w:tc>
          <w:tcPr>
            <w:tcW w:w="4077" w:type="dxa"/>
            <w:tcMar>
              <w:top w:w="50" w:type="dxa"/>
              <w:left w:w="100" w:type="dxa"/>
            </w:tcMar>
            <w:vAlign w:val="center"/>
          </w:tcPr>
          <w:p w14:paraId="53EFD657">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(поэты)</w:t>
            </w:r>
          </w:p>
        </w:tc>
        <w:tc>
          <w:tcPr>
            <w:tcW w:w="716" w:type="dxa"/>
            <w:tcMar>
              <w:top w:w="50" w:type="dxa"/>
              <w:left w:w="100" w:type="dxa"/>
            </w:tcMar>
            <w:vAlign w:val="center"/>
          </w:tcPr>
          <w:p w14:paraId="684B0A3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78BC804E">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32BD6AB9">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BC9B08D">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7209DD2">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"https://m.edsoo.ru/863cbba6"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cbba</w:t>
            </w:r>
            <w:r>
              <w:rPr>
                <w:rFonts w:ascii="Times New Roman" w:hAnsi="Times New Roman" w:eastAsia="Calibri" w:cs="Times New Roman"/>
                <w:color w:val="0000FF"/>
                <w:u w:val="single"/>
              </w:rPr>
              <w:t>6</w:t>
            </w:r>
            <w:r>
              <w:rPr>
                <w:rFonts w:ascii="Times New Roman" w:hAnsi="Times New Roman" w:eastAsia="Calibri" w:cs="Times New Roman"/>
                <w:color w:val="0000FF"/>
                <w:u w:val="single"/>
              </w:rPr>
              <w:fldChar w:fldCharType="end"/>
            </w:r>
          </w:p>
        </w:tc>
      </w:tr>
      <w:tr w14:paraId="24693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EB6117A">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98</w:t>
            </w:r>
          </w:p>
        </w:tc>
        <w:tc>
          <w:tcPr>
            <w:tcW w:w="4077" w:type="dxa"/>
            <w:tcMar>
              <w:top w:w="50" w:type="dxa"/>
              <w:left w:w="100" w:type="dxa"/>
            </w:tcMar>
            <w:vAlign w:val="center"/>
          </w:tcPr>
          <w:p w14:paraId="4CB750B6">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798D2E34">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142C34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D806BA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081F6B2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1E6B52F">
            <w:pPr>
              <w:spacing w:after="0" w:line="240" w:lineRule="auto"/>
              <w:ind w:left="135"/>
              <w:rPr>
                <w:rFonts w:ascii="Calibri" w:hAnsi="Calibri" w:eastAsia="Calibri" w:cs="Times New Roman"/>
                <w:lang w:val="en-US"/>
              </w:rPr>
            </w:pPr>
          </w:p>
        </w:tc>
      </w:tr>
      <w:tr w14:paraId="1F082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A64D6A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99</w:t>
            </w:r>
          </w:p>
        </w:tc>
        <w:tc>
          <w:tcPr>
            <w:tcW w:w="4077" w:type="dxa"/>
            <w:tcMar>
              <w:top w:w="50" w:type="dxa"/>
              <w:left w:w="100" w:type="dxa"/>
            </w:tcMar>
            <w:vAlign w:val="center"/>
          </w:tcPr>
          <w:p w14:paraId="523874E0">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(спортсмены)</w:t>
            </w:r>
          </w:p>
        </w:tc>
        <w:tc>
          <w:tcPr>
            <w:tcW w:w="716" w:type="dxa"/>
            <w:tcMar>
              <w:top w:w="50" w:type="dxa"/>
              <w:left w:w="100" w:type="dxa"/>
            </w:tcMar>
            <w:vAlign w:val="center"/>
          </w:tcPr>
          <w:p w14:paraId="3CAA81B0">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C2EF30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2FD636BF">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99B766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29E776C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"https://m.edsoo.ru/863cbed0"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cbed</w:t>
            </w:r>
            <w:r>
              <w:rPr>
                <w:rFonts w:ascii="Times New Roman" w:hAnsi="Times New Roman" w:eastAsia="Calibri" w:cs="Times New Roman"/>
                <w:color w:val="0000FF"/>
                <w:u w:val="single"/>
              </w:rPr>
              <w:t>0</w:t>
            </w:r>
            <w:r>
              <w:rPr>
                <w:rFonts w:ascii="Times New Roman" w:hAnsi="Times New Roman" w:eastAsia="Calibri" w:cs="Times New Roman"/>
                <w:color w:val="0000FF"/>
                <w:u w:val="single"/>
              </w:rPr>
              <w:fldChar w:fldCharType="end"/>
            </w:r>
          </w:p>
        </w:tc>
      </w:tr>
      <w:tr w14:paraId="047F9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BDD9E46">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100</w:t>
            </w:r>
          </w:p>
        </w:tc>
        <w:tc>
          <w:tcPr>
            <w:tcW w:w="4077" w:type="dxa"/>
            <w:tcMar>
              <w:top w:w="50" w:type="dxa"/>
              <w:left w:w="100" w:type="dxa"/>
            </w:tcMar>
            <w:vAlign w:val="center"/>
          </w:tcPr>
          <w:p w14:paraId="56A2FAC6">
            <w:pPr>
              <w:spacing w:after="0" w:line="240" w:lineRule="auto"/>
              <w:ind w:left="135"/>
              <w:rPr>
                <w:rFonts w:ascii="Calibri" w:hAnsi="Calibri" w:eastAsia="Calibri" w:cs="Times New Roman"/>
              </w:rPr>
            </w:pPr>
            <w:r>
              <w:rPr>
                <w:rFonts w:ascii="Times New Roman" w:hAnsi="Times New Roman" w:eastAsia="Calibri" w:cs="Times New Roman"/>
                <w:color w:val="000000"/>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188CCEA7">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6912849C">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2903C70">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774C4702">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3787AD76">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"https://m.edsoo.ru/863cc43e"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cc</w:t>
            </w:r>
            <w:r>
              <w:rPr>
                <w:rFonts w:ascii="Times New Roman" w:hAnsi="Times New Roman" w:eastAsia="Calibri" w:cs="Times New Roman"/>
                <w:color w:val="0000FF"/>
                <w:u w:val="single"/>
              </w:rPr>
              <w:t>43</w:t>
            </w:r>
            <w:r>
              <w:rPr>
                <w:rFonts w:ascii="Times New Roman" w:hAnsi="Times New Roman" w:eastAsia="Calibri" w:cs="Times New Roman"/>
                <w:color w:val="0000FF"/>
                <w:u w:val="single"/>
                <w:lang w:val="en-US"/>
              </w:rPr>
              <w:t>e</w:t>
            </w:r>
            <w:r>
              <w:rPr>
                <w:rFonts w:ascii="Times New Roman" w:hAnsi="Times New Roman" w:eastAsia="Calibri" w:cs="Times New Roman"/>
                <w:color w:val="0000FF"/>
                <w:u w:val="single"/>
                <w:lang w:val="en-US"/>
              </w:rPr>
              <w:fldChar w:fldCharType="end"/>
            </w:r>
          </w:p>
        </w:tc>
      </w:tr>
      <w:tr w14:paraId="472CF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3459B94">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101</w:t>
            </w:r>
          </w:p>
        </w:tc>
        <w:tc>
          <w:tcPr>
            <w:tcW w:w="4077" w:type="dxa"/>
            <w:tcMar>
              <w:top w:w="50" w:type="dxa"/>
              <w:left w:w="100" w:type="dxa"/>
            </w:tcMar>
            <w:vAlign w:val="center"/>
          </w:tcPr>
          <w:p w14:paraId="00922B16">
            <w:pPr>
              <w:spacing w:after="0" w:line="240" w:lineRule="auto"/>
              <w:ind w:left="135"/>
              <w:rPr>
                <w:rFonts w:ascii="Calibri" w:hAnsi="Calibri" w:eastAsia="Calibri" w:cs="Times New Roman"/>
              </w:rPr>
            </w:pPr>
            <w:r>
              <w:rPr>
                <w:rFonts w:ascii="Times New Roman" w:hAnsi="Times New Roman" w:eastAsia="Calibri" w:cs="Times New Roman"/>
                <w:color w:val="000000"/>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1725C7C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2B56CA95">
            <w:pPr>
              <w:spacing w:after="0" w:line="240" w:lineRule="auto"/>
              <w:ind w:left="135"/>
              <w:jc w:val="center"/>
              <w:rPr>
                <w:rFonts w:ascii="Calibri" w:hAnsi="Calibri" w:eastAsia="Calibri" w:cs="Times New Roman"/>
                <w:lang w:val="en-US"/>
              </w:rPr>
            </w:pPr>
          </w:p>
        </w:tc>
        <w:tc>
          <w:tcPr>
            <w:tcW w:w="1503" w:type="dxa"/>
            <w:tcMar>
              <w:top w:w="50" w:type="dxa"/>
              <w:left w:w="100" w:type="dxa"/>
            </w:tcMar>
            <w:vAlign w:val="center"/>
          </w:tcPr>
          <w:p w14:paraId="4D7D8913">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2020587E">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618C245D">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"https://m.edsoo.ru/863cc8f8"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cc</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2C623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BA77AA1">
            <w:pPr>
              <w:spacing w:after="0" w:line="240" w:lineRule="auto"/>
              <w:rPr>
                <w:rFonts w:ascii="Calibri" w:hAnsi="Calibri" w:eastAsia="Calibri" w:cs="Times New Roman"/>
                <w:lang w:val="en-US"/>
              </w:rPr>
            </w:pPr>
            <w:r>
              <w:rPr>
                <w:rFonts w:ascii="Times New Roman" w:hAnsi="Times New Roman" w:eastAsia="Calibri" w:cs="Times New Roman"/>
                <w:color w:val="000000"/>
                <w:lang w:val="en-US"/>
              </w:rPr>
              <w:t>102</w:t>
            </w:r>
          </w:p>
        </w:tc>
        <w:tc>
          <w:tcPr>
            <w:tcW w:w="4077" w:type="dxa"/>
            <w:tcMar>
              <w:top w:w="50" w:type="dxa"/>
              <w:left w:w="100" w:type="dxa"/>
            </w:tcMar>
            <w:vAlign w:val="center"/>
          </w:tcPr>
          <w:p w14:paraId="76ED8212">
            <w:pPr>
              <w:spacing w:after="0" w:line="240" w:lineRule="auto"/>
              <w:ind w:left="135"/>
              <w:rPr>
                <w:rFonts w:ascii="Calibri" w:hAnsi="Calibri" w:eastAsia="Calibri" w:cs="Times New Roman"/>
              </w:rPr>
            </w:pPr>
            <w:r>
              <w:rPr>
                <w:rFonts w:ascii="Times New Roman" w:hAnsi="Times New Roman" w:eastAsia="Calibri" w:cs="Times New Roman"/>
                <w:color w:val="000000"/>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1CF5F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 </w:t>
            </w:r>
          </w:p>
        </w:tc>
        <w:tc>
          <w:tcPr>
            <w:tcW w:w="1395" w:type="dxa"/>
            <w:tcMar>
              <w:top w:w="50" w:type="dxa"/>
              <w:left w:w="100" w:type="dxa"/>
            </w:tcMar>
            <w:vAlign w:val="center"/>
          </w:tcPr>
          <w:p w14:paraId="4CBC6F83">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 </w:t>
            </w:r>
          </w:p>
        </w:tc>
        <w:tc>
          <w:tcPr>
            <w:tcW w:w="1503" w:type="dxa"/>
            <w:tcMar>
              <w:top w:w="50" w:type="dxa"/>
              <w:left w:w="100" w:type="dxa"/>
            </w:tcMar>
            <w:vAlign w:val="center"/>
          </w:tcPr>
          <w:p w14:paraId="27F1821A">
            <w:pPr>
              <w:spacing w:after="0" w:line="240" w:lineRule="auto"/>
              <w:ind w:left="135"/>
              <w:jc w:val="center"/>
              <w:rPr>
                <w:rFonts w:ascii="Calibri" w:hAnsi="Calibri" w:eastAsia="Calibri" w:cs="Times New Roman"/>
                <w:lang w:val="en-US"/>
              </w:rPr>
            </w:pPr>
          </w:p>
        </w:tc>
        <w:tc>
          <w:tcPr>
            <w:tcW w:w="1048" w:type="dxa"/>
            <w:tcMar>
              <w:top w:w="50" w:type="dxa"/>
              <w:left w:w="100" w:type="dxa"/>
            </w:tcMar>
            <w:vAlign w:val="center"/>
          </w:tcPr>
          <w:p w14:paraId="5A6A884F">
            <w:pPr>
              <w:spacing w:after="0" w:line="240" w:lineRule="auto"/>
              <w:ind w:left="135"/>
              <w:rPr>
                <w:rFonts w:ascii="Calibri" w:hAnsi="Calibri" w:eastAsia="Calibri" w:cs="Times New Roman"/>
                <w:lang w:val="en-US"/>
              </w:rPr>
            </w:pPr>
          </w:p>
        </w:tc>
        <w:tc>
          <w:tcPr>
            <w:tcW w:w="1843" w:type="dxa"/>
            <w:tcMar>
              <w:top w:w="50" w:type="dxa"/>
              <w:left w:w="100" w:type="dxa"/>
            </w:tcMar>
            <w:vAlign w:val="center"/>
          </w:tcPr>
          <w:p w14:paraId="01335C21">
            <w:pPr>
              <w:spacing w:after="0" w:line="240" w:lineRule="auto"/>
              <w:ind w:left="135"/>
              <w:rPr>
                <w:rFonts w:ascii="Calibri" w:hAnsi="Calibri" w:eastAsia="Calibri" w:cs="Times New Roman"/>
              </w:rPr>
            </w:pPr>
            <w:r>
              <w:rPr>
                <w:rFonts w:ascii="Times New Roman" w:hAnsi="Times New Roman" w:eastAsia="Calibri" w:cs="Times New Roman"/>
                <w:color w:val="000000"/>
              </w:rPr>
              <w:t xml:space="preserve">Биоблиотека ЦОК </w:t>
            </w:r>
            <w:r>
              <w:fldChar w:fldCharType="begin"/>
            </w:r>
            <w:r>
              <w:instrText xml:space="preserve"> HYPERLINK "https://m.edsoo.ru/863cc8f8" \h </w:instrText>
            </w:r>
            <w:r>
              <w:fldChar w:fldCharType="separate"/>
            </w:r>
            <w:r>
              <w:rPr>
                <w:rFonts w:ascii="Times New Roman" w:hAnsi="Times New Roman" w:eastAsia="Calibri" w:cs="Times New Roman"/>
                <w:color w:val="0000FF"/>
                <w:u w:val="single"/>
                <w:lang w:val="en-US"/>
              </w:rPr>
              <w:t>https</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m</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edsoo</w:t>
            </w:r>
            <w:r>
              <w:rPr>
                <w:rFonts w:ascii="Times New Roman" w:hAnsi="Times New Roman" w:eastAsia="Calibri" w:cs="Times New Roman"/>
                <w:color w:val="0000FF"/>
                <w:u w:val="single"/>
              </w:rPr>
              <w:t>.</w:t>
            </w:r>
            <w:r>
              <w:rPr>
                <w:rFonts w:ascii="Times New Roman" w:hAnsi="Times New Roman" w:eastAsia="Calibri" w:cs="Times New Roman"/>
                <w:color w:val="0000FF"/>
                <w:u w:val="single"/>
                <w:lang w:val="en-US"/>
              </w:rPr>
              <w:t>ru</w:t>
            </w:r>
            <w:r>
              <w:rPr>
                <w:rFonts w:ascii="Times New Roman" w:hAnsi="Times New Roman" w:eastAsia="Calibri" w:cs="Times New Roman"/>
                <w:color w:val="0000FF"/>
                <w:u w:val="single"/>
              </w:rPr>
              <w:t>/863</w:t>
            </w:r>
            <w:r>
              <w:rPr>
                <w:rFonts w:ascii="Times New Roman" w:hAnsi="Times New Roman" w:eastAsia="Calibri" w:cs="Times New Roman"/>
                <w:color w:val="0000FF"/>
                <w:u w:val="single"/>
                <w:lang w:val="en-US"/>
              </w:rPr>
              <w:t>cc</w:t>
            </w:r>
            <w:r>
              <w:rPr>
                <w:rFonts w:ascii="Times New Roman" w:hAnsi="Times New Roman" w:eastAsia="Calibri" w:cs="Times New Roman"/>
                <w:color w:val="0000FF"/>
                <w:u w:val="single"/>
              </w:rPr>
              <w:t>8</w:t>
            </w:r>
            <w:r>
              <w:rPr>
                <w:rFonts w:ascii="Times New Roman" w:hAnsi="Times New Roman" w:eastAsia="Calibri" w:cs="Times New Roman"/>
                <w:color w:val="0000FF"/>
                <w:u w:val="single"/>
                <w:lang w:val="en-US"/>
              </w:rPr>
              <w:t>f</w:t>
            </w:r>
            <w:r>
              <w:rPr>
                <w:rFonts w:ascii="Times New Roman" w:hAnsi="Times New Roman" w:eastAsia="Calibri" w:cs="Times New Roman"/>
                <w:color w:val="0000FF"/>
                <w:u w:val="single"/>
              </w:rPr>
              <w:t>8</w:t>
            </w:r>
            <w:r>
              <w:rPr>
                <w:rFonts w:ascii="Times New Roman" w:hAnsi="Times New Roman" w:eastAsia="Calibri" w:cs="Times New Roman"/>
                <w:color w:val="0000FF"/>
                <w:u w:val="single"/>
              </w:rPr>
              <w:fldChar w:fldCharType="end"/>
            </w:r>
          </w:p>
        </w:tc>
      </w:tr>
      <w:tr w14:paraId="77214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943A9AC">
            <w:pPr>
              <w:spacing w:after="0" w:line="240" w:lineRule="auto"/>
              <w:ind w:left="135"/>
              <w:rPr>
                <w:rFonts w:ascii="Calibri" w:hAnsi="Calibri" w:eastAsia="Calibri" w:cs="Times New Roman"/>
              </w:rPr>
            </w:pPr>
            <w:r>
              <w:rPr>
                <w:rFonts w:ascii="Times New Roman" w:hAnsi="Times New Roman" w:eastAsia="Calibri" w:cs="Times New Roman"/>
                <w:color w:val="000000"/>
              </w:rPr>
              <w:t>ОБЩЕЕ КОЛИЧЕСТВО ЧАСОВ ПО ПРОГРАММЕ</w:t>
            </w:r>
          </w:p>
        </w:tc>
        <w:tc>
          <w:tcPr>
            <w:tcW w:w="1125" w:type="dxa"/>
            <w:tcMar>
              <w:top w:w="50" w:type="dxa"/>
              <w:left w:w="100" w:type="dxa"/>
            </w:tcMar>
            <w:vAlign w:val="center"/>
          </w:tcPr>
          <w:p w14:paraId="66D398B1">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 xml:space="preserve">102 </w:t>
            </w:r>
          </w:p>
        </w:tc>
        <w:tc>
          <w:tcPr>
            <w:tcW w:w="1395" w:type="dxa"/>
            <w:tcMar>
              <w:top w:w="50" w:type="dxa"/>
              <w:left w:w="100" w:type="dxa"/>
            </w:tcMar>
            <w:vAlign w:val="center"/>
          </w:tcPr>
          <w:p w14:paraId="353800A6">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10 </w:t>
            </w:r>
          </w:p>
        </w:tc>
        <w:tc>
          <w:tcPr>
            <w:tcW w:w="1503" w:type="dxa"/>
            <w:tcMar>
              <w:top w:w="50" w:type="dxa"/>
              <w:left w:w="100" w:type="dxa"/>
            </w:tcMar>
            <w:vAlign w:val="center"/>
          </w:tcPr>
          <w:p w14:paraId="1E6A1E62">
            <w:pPr>
              <w:spacing w:after="0" w:line="240" w:lineRule="auto"/>
              <w:ind w:left="135"/>
              <w:jc w:val="center"/>
              <w:rPr>
                <w:rFonts w:ascii="Calibri" w:hAnsi="Calibri" w:eastAsia="Calibri" w:cs="Times New Roman"/>
                <w:lang w:val="en-US"/>
              </w:rPr>
            </w:pPr>
            <w:r>
              <w:rPr>
                <w:rFonts w:ascii="Times New Roman" w:hAnsi="Times New Roman" w:eastAsia="Calibri" w:cs="Times New Roman"/>
                <w:color w:val="000000"/>
                <w:lang w:val="en-US"/>
              </w:rPr>
              <w:t xml:space="preserve"> 0 </w:t>
            </w:r>
          </w:p>
        </w:tc>
        <w:tc>
          <w:tcPr>
            <w:tcW w:w="0" w:type="auto"/>
            <w:gridSpan w:val="2"/>
            <w:tcMar>
              <w:top w:w="50" w:type="dxa"/>
              <w:left w:w="100" w:type="dxa"/>
            </w:tcMar>
            <w:vAlign w:val="center"/>
          </w:tcPr>
          <w:p w14:paraId="74153AB7">
            <w:pPr>
              <w:spacing w:line="240" w:lineRule="auto"/>
              <w:rPr>
                <w:rFonts w:ascii="Calibri" w:hAnsi="Calibri" w:eastAsia="Calibri" w:cs="Times New Roman"/>
                <w:lang w:val="en-US"/>
              </w:rPr>
            </w:pPr>
          </w:p>
        </w:tc>
      </w:tr>
    </w:tbl>
    <w:p w14:paraId="5BBA8684">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p>
    <w:p w14:paraId="10C54F1D">
      <w:pPr>
        <w:spacing w:line="240" w:lineRule="auto"/>
        <w:rPr>
          <w:rFonts w:ascii="Calibri" w:hAnsi="Calibri" w:eastAsia="Calibri" w:cs="Times New Roman"/>
          <w:lang w:val="en-US"/>
        </w:rPr>
        <w:sectPr>
          <w:pgSz w:w="16383" w:h="11906" w:orient="landscape"/>
          <w:pgMar w:top="1134" w:right="850" w:bottom="1134" w:left="1701" w:header="720" w:footer="720" w:gutter="0"/>
          <w:cols w:space="720" w:num="1"/>
        </w:sectPr>
      </w:pPr>
      <w:bookmarkStart w:id="6" w:name="block-11845609"/>
    </w:p>
    <w:bookmarkEnd w:id="6"/>
    <w:p w14:paraId="1E235326">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УЧЕБНО-МЕТОДИЧЕСКОЕ ОБЕСПЕЧЕНИЕ ОБРАЗОВАТЕЛЬНОГО ПРОЦЕССА</w:t>
      </w:r>
    </w:p>
    <w:p w14:paraId="370DB011">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ОБЯЗАТЕЛЬНЫЕ УЧЕБНЫЕ МАТЕРИАЛЫ ДЛЯ УЧЕНИКА</w:t>
      </w:r>
    </w:p>
    <w:p w14:paraId="057B3783">
      <w:pPr>
        <w:spacing w:after="0" w:line="240" w:lineRule="auto"/>
        <w:ind w:left="120"/>
        <w:rPr>
          <w:rFonts w:ascii="Calibri" w:hAnsi="Calibri" w:eastAsia="Calibri" w:cs="Times New Roman"/>
          <w:lang w:val="en-US"/>
        </w:rPr>
      </w:pPr>
      <w:r>
        <w:rPr>
          <w:rFonts w:ascii="Times New Roman" w:hAnsi="Times New Roman" w:eastAsia="Calibri" w:cs="Times New Roman"/>
          <w:color w:val="000000"/>
          <w:lang w:val="en-US"/>
        </w:rPr>
        <w:t>​‌‌​</w:t>
      </w:r>
    </w:p>
    <w:p w14:paraId="71311725">
      <w:pPr>
        <w:spacing w:after="0" w:line="240" w:lineRule="auto"/>
        <w:ind w:left="120"/>
        <w:rPr>
          <w:rFonts w:ascii="Calibri" w:hAnsi="Calibri" w:eastAsia="Calibri" w:cs="Times New Roman"/>
          <w:lang w:val="en-US"/>
        </w:rPr>
      </w:pPr>
      <w:r>
        <w:rPr>
          <w:rFonts w:ascii="Times New Roman" w:hAnsi="Times New Roman" w:eastAsia="Calibri" w:cs="Times New Roman"/>
          <w:color w:val="000000"/>
          <w:lang w:val="en-US"/>
        </w:rPr>
        <w:t>​‌‌</w:t>
      </w:r>
    </w:p>
    <w:p w14:paraId="0C7336A1">
      <w:pPr>
        <w:spacing w:after="0" w:line="240" w:lineRule="auto"/>
        <w:ind w:left="120"/>
        <w:rPr>
          <w:rFonts w:ascii="Calibri" w:hAnsi="Calibri" w:eastAsia="Calibri" w:cs="Times New Roman"/>
          <w:lang w:val="en-US"/>
        </w:rPr>
      </w:pPr>
      <w:r>
        <w:rPr>
          <w:rFonts w:ascii="Times New Roman" w:hAnsi="Times New Roman" w:eastAsia="Calibri" w:cs="Times New Roman"/>
          <w:color w:val="000000"/>
          <w:lang w:val="en-US"/>
        </w:rPr>
        <w:t>​</w:t>
      </w:r>
    </w:p>
    <w:p w14:paraId="67A40D81">
      <w:pPr>
        <w:spacing w:after="0" w:line="240" w:lineRule="auto"/>
        <w:ind w:left="120"/>
        <w:rPr>
          <w:rFonts w:ascii="Calibri" w:hAnsi="Calibri" w:eastAsia="Calibri" w:cs="Times New Roman"/>
          <w:lang w:val="en-US"/>
        </w:rPr>
      </w:pPr>
      <w:r>
        <w:rPr>
          <w:rFonts w:ascii="Times New Roman" w:hAnsi="Times New Roman" w:eastAsia="Calibri" w:cs="Times New Roman"/>
          <w:b/>
          <w:color w:val="000000"/>
          <w:lang w:val="en-US"/>
        </w:rPr>
        <w:t>МЕТОДИЧЕСКИЕ МАТЕРИАЛЫ ДЛЯ УЧИТЕЛЯ</w:t>
      </w:r>
    </w:p>
    <w:p w14:paraId="48D88745">
      <w:pPr>
        <w:spacing w:after="0" w:line="240" w:lineRule="auto"/>
        <w:ind w:left="120"/>
        <w:rPr>
          <w:rFonts w:ascii="Calibri" w:hAnsi="Calibri" w:eastAsia="Calibri" w:cs="Times New Roman"/>
          <w:lang w:val="en-US"/>
        </w:rPr>
      </w:pPr>
      <w:r>
        <w:rPr>
          <w:rFonts w:ascii="Times New Roman" w:hAnsi="Times New Roman" w:eastAsia="Calibri" w:cs="Times New Roman"/>
          <w:color w:val="000000"/>
          <w:lang w:val="en-US"/>
        </w:rPr>
        <w:t>​‌‌​</w:t>
      </w:r>
    </w:p>
    <w:p w14:paraId="066CF73A">
      <w:pPr>
        <w:spacing w:after="0" w:line="240" w:lineRule="auto"/>
        <w:ind w:left="120"/>
        <w:rPr>
          <w:rFonts w:ascii="Calibri" w:hAnsi="Calibri" w:eastAsia="Calibri" w:cs="Times New Roman"/>
          <w:lang w:val="en-US"/>
        </w:rPr>
      </w:pPr>
    </w:p>
    <w:p w14:paraId="272F2E9D">
      <w:pPr>
        <w:spacing w:after="0" w:line="240" w:lineRule="auto"/>
        <w:ind w:left="120"/>
        <w:rPr>
          <w:rFonts w:ascii="Calibri" w:hAnsi="Calibri" w:eastAsia="Calibri" w:cs="Times New Roman"/>
        </w:rPr>
      </w:pPr>
      <w:r>
        <w:rPr>
          <w:rFonts w:ascii="Times New Roman" w:hAnsi="Times New Roman" w:eastAsia="Calibri" w:cs="Times New Roman"/>
          <w:b/>
          <w:color w:val="000000"/>
        </w:rPr>
        <w:t>ЦИФРОВЫЕ ОБРАЗОВАТЕЛЬНЫЕ РЕСУРСЫ И РЕСУРСЫ СЕТИ ИНТЕРНЕТ</w:t>
      </w:r>
    </w:p>
    <w:p w14:paraId="1C4A0C0E">
      <w:pPr>
        <w:spacing w:after="0" w:line="240" w:lineRule="auto"/>
        <w:ind w:left="120"/>
        <w:rPr>
          <w:rFonts w:ascii="Calibri" w:hAnsi="Calibri" w:eastAsia="Calibri" w:cs="Times New Roman"/>
          <w:lang w:val="en-US"/>
        </w:rPr>
      </w:pPr>
      <w:r>
        <w:rPr>
          <w:rFonts w:ascii="Times New Roman" w:hAnsi="Times New Roman" w:eastAsia="Calibri" w:cs="Times New Roman"/>
          <w:color w:val="000000"/>
          <w:lang w:val="en-US"/>
        </w:rPr>
        <w:t>​</w:t>
      </w:r>
      <w:r>
        <w:rPr>
          <w:rFonts w:ascii="Times New Roman" w:hAnsi="Times New Roman" w:eastAsia="Calibri" w:cs="Times New Roman"/>
          <w:color w:val="333333"/>
          <w:lang w:val="en-US"/>
        </w:rPr>
        <w:t>​‌‌</w:t>
      </w:r>
      <w:r>
        <w:rPr>
          <w:rFonts w:ascii="Times New Roman" w:hAnsi="Times New Roman" w:eastAsia="Calibri" w:cs="Times New Roman"/>
          <w:color w:val="000000"/>
          <w:lang w:val="en-US"/>
        </w:rPr>
        <w:t>​</w:t>
      </w:r>
    </w:p>
    <w:p w14:paraId="2E89C5C4">
      <w:pPr>
        <w:spacing w:line="240" w:lineRule="auto"/>
        <w:rPr>
          <w:rFonts w:ascii="Calibri" w:hAnsi="Calibri" w:eastAsia="Calibri" w:cs="Times New Roman"/>
          <w:lang w:val="en-US"/>
        </w:rPr>
        <w:sectPr>
          <w:pgSz w:w="11906" w:h="16383"/>
          <w:pgMar w:top="1134" w:right="850" w:bottom="1134" w:left="1701" w:header="720" w:footer="720" w:gutter="0"/>
          <w:cols w:space="720" w:num="1"/>
        </w:sectPr>
      </w:pPr>
      <w:bookmarkStart w:id="7" w:name="block-11845610"/>
    </w:p>
    <w:bookmarkEnd w:id="7"/>
    <w:p w14:paraId="0CC3159C">
      <w:pPr>
        <w:spacing w:line="240" w:lineRule="auto"/>
        <w:rPr>
          <w:rFonts w:ascii="Calibri" w:hAnsi="Calibri" w:eastAsia="Calibri" w:cs="Times New Roman"/>
          <w:lang w:val="en-US"/>
        </w:rPr>
      </w:pPr>
    </w:p>
    <w:p w14:paraId="450ADCD8"/>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164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128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128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164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1287" w:hanging="360"/>
      </w:pPr>
      <w:rPr>
        <w:rFonts w:hint="default" w:ascii="Symbol" w:hAnsi="Symbol"/>
      </w:rPr>
    </w:lvl>
  </w:abstractNum>
  <w:abstractNum w:abstractNumId="5">
    <w:nsid w:val="D7F9FE59"/>
    <w:multiLevelType w:val="singleLevel"/>
    <w:tmpl w:val="D7F9FE59"/>
    <w:lvl w:ilvl="0" w:tentative="0">
      <w:start w:val="1"/>
      <w:numFmt w:val="bullet"/>
      <w:lvlText w:val=""/>
      <w:lvlJc w:val="left"/>
      <w:pPr>
        <w:ind w:left="1647" w:hanging="360"/>
      </w:pPr>
      <w:rPr>
        <w:rFonts w:hint="default" w:ascii="Symbol" w:hAnsi="Symbol"/>
      </w:rPr>
    </w:lvl>
  </w:abstractNum>
  <w:abstractNum w:abstractNumId="6">
    <w:nsid w:val="DCBA6B53"/>
    <w:multiLevelType w:val="singleLevel"/>
    <w:tmpl w:val="DCBA6B53"/>
    <w:lvl w:ilvl="0" w:tentative="0">
      <w:start w:val="1"/>
      <w:numFmt w:val="bullet"/>
      <w:lvlText w:val=""/>
      <w:lvlJc w:val="left"/>
      <w:pPr>
        <w:ind w:left="1647" w:hanging="360"/>
      </w:pPr>
      <w:rPr>
        <w:rFonts w:hint="default" w:ascii="Symbol" w:hAnsi="Symbol"/>
      </w:rPr>
    </w:lvl>
  </w:abstractNum>
  <w:abstractNum w:abstractNumId="7">
    <w:nsid w:val="F4B5D9F5"/>
    <w:multiLevelType w:val="singleLevel"/>
    <w:tmpl w:val="F4B5D9F5"/>
    <w:lvl w:ilvl="0" w:tentative="0">
      <w:start w:val="1"/>
      <w:numFmt w:val="bullet"/>
      <w:lvlText w:val=""/>
      <w:lvlJc w:val="left"/>
      <w:pPr>
        <w:ind w:left="1647" w:hanging="360"/>
      </w:pPr>
      <w:rPr>
        <w:rFonts w:hint="default" w:ascii="Symbol" w:hAnsi="Symbol"/>
      </w:rPr>
    </w:lvl>
  </w:abstractNum>
  <w:abstractNum w:abstractNumId="8">
    <w:nsid w:val="0053208E"/>
    <w:multiLevelType w:val="singleLevel"/>
    <w:tmpl w:val="0053208E"/>
    <w:lvl w:ilvl="0" w:tentative="0">
      <w:start w:val="1"/>
      <w:numFmt w:val="bullet"/>
      <w:lvlText w:val=""/>
      <w:lvlJc w:val="left"/>
      <w:pPr>
        <w:ind w:left="1287" w:hanging="360"/>
      </w:pPr>
      <w:rPr>
        <w:rFonts w:hint="default" w:ascii="Symbol" w:hAnsi="Symbol"/>
      </w:rPr>
    </w:lvl>
  </w:abstractNum>
  <w:abstractNum w:abstractNumId="9">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0">
    <w:nsid w:val="03D62ECE"/>
    <w:multiLevelType w:val="singleLevel"/>
    <w:tmpl w:val="03D62ECE"/>
    <w:lvl w:ilvl="0" w:tentative="0">
      <w:start w:val="1"/>
      <w:numFmt w:val="bullet"/>
      <w:lvlText w:val=""/>
      <w:lvlJc w:val="left"/>
      <w:pPr>
        <w:ind w:left="1287" w:hanging="360"/>
      </w:pPr>
      <w:rPr>
        <w:rFonts w:hint="default" w:ascii="Symbol" w:hAnsi="Symbol"/>
      </w:rPr>
    </w:lvl>
  </w:abstractNum>
  <w:abstractNum w:abstractNumId="11">
    <w:nsid w:val="2470EC97"/>
    <w:multiLevelType w:val="singleLevel"/>
    <w:tmpl w:val="2470EC97"/>
    <w:lvl w:ilvl="0" w:tentative="0">
      <w:start w:val="1"/>
      <w:numFmt w:val="bullet"/>
      <w:lvlText w:val=""/>
      <w:lvlJc w:val="left"/>
      <w:pPr>
        <w:ind w:left="1647" w:hanging="360"/>
      </w:pPr>
      <w:rPr>
        <w:rFonts w:hint="default" w:ascii="Symbol" w:hAnsi="Symbol"/>
      </w:rPr>
    </w:lvl>
  </w:abstractNum>
  <w:abstractNum w:abstractNumId="12">
    <w:nsid w:val="25B654F3"/>
    <w:multiLevelType w:val="singleLevel"/>
    <w:tmpl w:val="25B654F3"/>
    <w:lvl w:ilvl="0" w:tentative="0">
      <w:start w:val="1"/>
      <w:numFmt w:val="bullet"/>
      <w:lvlText w:val=""/>
      <w:lvlJc w:val="left"/>
      <w:pPr>
        <w:ind w:left="1287" w:hanging="360"/>
      </w:pPr>
      <w:rPr>
        <w:rFonts w:hint="default" w:ascii="Symbol" w:hAnsi="Symbol"/>
      </w:rPr>
    </w:lvl>
  </w:abstractNum>
  <w:abstractNum w:abstractNumId="13">
    <w:nsid w:val="2A8F537B"/>
    <w:multiLevelType w:val="singleLevel"/>
    <w:tmpl w:val="2A8F537B"/>
    <w:lvl w:ilvl="0" w:tentative="0">
      <w:start w:val="1"/>
      <w:numFmt w:val="bullet"/>
      <w:lvlText w:val=""/>
      <w:lvlJc w:val="left"/>
      <w:pPr>
        <w:ind w:left="1647" w:hanging="360"/>
      </w:pPr>
      <w:rPr>
        <w:rFonts w:hint="default" w:ascii="Symbol" w:hAnsi="Symbol"/>
      </w:rPr>
    </w:lvl>
  </w:abstractNum>
  <w:abstractNum w:abstractNumId="14">
    <w:nsid w:val="4D4DC07F"/>
    <w:multiLevelType w:val="singleLevel"/>
    <w:tmpl w:val="4D4DC07F"/>
    <w:lvl w:ilvl="0" w:tentative="0">
      <w:start w:val="1"/>
      <w:numFmt w:val="bullet"/>
      <w:lvlText w:val=""/>
      <w:lvlJc w:val="left"/>
      <w:pPr>
        <w:ind w:left="1647" w:hanging="360"/>
      </w:pPr>
      <w:rPr>
        <w:rFonts w:hint="default" w:ascii="Symbol" w:hAnsi="Symbol"/>
      </w:rPr>
    </w:lvl>
  </w:abstractNum>
  <w:abstractNum w:abstractNumId="15">
    <w:nsid w:val="59ADCABA"/>
    <w:multiLevelType w:val="singleLevel"/>
    <w:tmpl w:val="59ADCABA"/>
    <w:lvl w:ilvl="0" w:tentative="0">
      <w:start w:val="1"/>
      <w:numFmt w:val="bullet"/>
      <w:lvlText w:val=""/>
      <w:lvlJc w:val="left"/>
      <w:pPr>
        <w:ind w:left="1287" w:hanging="360"/>
      </w:pPr>
      <w:rPr>
        <w:rFonts w:hint="default" w:ascii="Symbol" w:hAnsi="Symbol"/>
      </w:rPr>
    </w:lvl>
  </w:abstractNum>
  <w:abstractNum w:abstractNumId="16">
    <w:nsid w:val="5A241D34"/>
    <w:multiLevelType w:val="singleLevel"/>
    <w:tmpl w:val="5A241D34"/>
    <w:lvl w:ilvl="0" w:tentative="0">
      <w:start w:val="1"/>
      <w:numFmt w:val="bullet"/>
      <w:lvlText w:val=""/>
      <w:lvlJc w:val="left"/>
      <w:pPr>
        <w:ind w:left="1647" w:hanging="360"/>
      </w:pPr>
      <w:rPr>
        <w:rFonts w:hint="default" w:ascii="Symbol" w:hAnsi="Symbol"/>
      </w:rPr>
    </w:lvl>
  </w:abstractNum>
  <w:abstractNum w:abstractNumId="17">
    <w:nsid w:val="72183CF9"/>
    <w:multiLevelType w:val="singleLevel"/>
    <w:tmpl w:val="72183CF9"/>
    <w:lvl w:ilvl="0" w:tentative="0">
      <w:start w:val="1"/>
      <w:numFmt w:val="bullet"/>
      <w:lvlText w:val=""/>
      <w:lvlJc w:val="left"/>
      <w:pPr>
        <w:ind w:left="1287" w:hanging="360"/>
      </w:pPr>
      <w:rPr>
        <w:rFonts w:hint="default" w:ascii="Symbol" w:hAnsi="Symbol"/>
      </w:rPr>
    </w:lvl>
  </w:abstractNum>
  <w:num w:numId="1">
    <w:abstractNumId w:val="8"/>
  </w:num>
  <w:num w:numId="2">
    <w:abstractNumId w:val="4"/>
  </w:num>
  <w:num w:numId="3">
    <w:abstractNumId w:val="15"/>
  </w:num>
  <w:num w:numId="4">
    <w:abstractNumId w:val="2"/>
  </w:num>
  <w:num w:numId="5">
    <w:abstractNumId w:val="1"/>
  </w:num>
  <w:num w:numId="6">
    <w:abstractNumId w:val="10"/>
  </w:num>
  <w:num w:numId="7">
    <w:abstractNumId w:val="12"/>
  </w:num>
  <w:num w:numId="8">
    <w:abstractNumId w:val="17"/>
  </w:num>
  <w:num w:numId="9">
    <w:abstractNumId w:val="9"/>
  </w:num>
  <w:num w:numId="10">
    <w:abstractNumId w:val="0"/>
  </w:num>
  <w:num w:numId="11">
    <w:abstractNumId w:val="13"/>
  </w:num>
  <w:num w:numId="12">
    <w:abstractNumId w:val="16"/>
  </w:num>
  <w:num w:numId="13">
    <w:abstractNumId w:val="3"/>
  </w:num>
  <w:num w:numId="14">
    <w:abstractNumId w:val="14"/>
  </w:num>
  <w:num w:numId="15">
    <w:abstractNumId w:val="7"/>
  </w:num>
  <w:num w:numId="16">
    <w:abstractNumId w:val="1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981"/>
    <w:rsid w:val="007B0981"/>
    <w:rsid w:val="00892969"/>
    <w:rsid w:val="00F043EB"/>
    <w:rsid w:val="34327C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4"/>
    <w:qFormat/>
    <w:uiPriority w:val="9"/>
    <w:pPr>
      <w:keepNext/>
      <w:keepLines/>
      <w:spacing w:before="480" w:after="0"/>
      <w:outlineLvl w:val="0"/>
    </w:pPr>
    <w:rPr>
      <w:rFonts w:ascii="Cambria" w:hAnsi="Cambria" w:eastAsia="SimSun" w:cs="Times New Roman"/>
      <w:b/>
      <w:bCs/>
      <w:color w:val="365F91"/>
      <w:sz w:val="28"/>
      <w:szCs w:val="28"/>
    </w:rPr>
  </w:style>
  <w:style w:type="paragraph" w:styleId="3">
    <w:name w:val="heading 2"/>
    <w:basedOn w:val="1"/>
    <w:next w:val="1"/>
    <w:link w:val="35"/>
    <w:semiHidden/>
    <w:unhideWhenUsed/>
    <w:qFormat/>
    <w:uiPriority w:val="9"/>
    <w:pPr>
      <w:keepNext/>
      <w:keepLines/>
      <w:spacing w:before="200" w:after="0"/>
      <w:outlineLvl w:val="1"/>
    </w:pPr>
    <w:rPr>
      <w:rFonts w:ascii="Cambria" w:hAnsi="Cambria" w:eastAsia="SimSun" w:cs="Times New Roman"/>
      <w:b/>
      <w:bCs/>
      <w:color w:val="4F81BD"/>
      <w:sz w:val="26"/>
      <w:szCs w:val="26"/>
    </w:rPr>
  </w:style>
  <w:style w:type="paragraph" w:styleId="4">
    <w:name w:val="heading 3"/>
    <w:basedOn w:val="1"/>
    <w:next w:val="1"/>
    <w:link w:val="36"/>
    <w:semiHidden/>
    <w:unhideWhenUsed/>
    <w:qFormat/>
    <w:uiPriority w:val="9"/>
    <w:pPr>
      <w:keepNext/>
      <w:keepLines/>
      <w:spacing w:before="200" w:after="0"/>
      <w:outlineLvl w:val="2"/>
    </w:pPr>
    <w:rPr>
      <w:rFonts w:ascii="Cambria" w:hAnsi="Cambria" w:eastAsia="SimSun" w:cs="Times New Roman"/>
      <w:b/>
      <w:bCs/>
      <w:color w:val="4F81BD"/>
    </w:rPr>
  </w:style>
  <w:style w:type="paragraph" w:styleId="5">
    <w:name w:val="heading 4"/>
    <w:basedOn w:val="1"/>
    <w:next w:val="1"/>
    <w:link w:val="37"/>
    <w:semiHidden/>
    <w:unhideWhenUsed/>
    <w:qFormat/>
    <w:uiPriority w:val="9"/>
    <w:pPr>
      <w:keepNext/>
      <w:keepLines/>
      <w:spacing w:before="200" w:after="0"/>
      <w:outlineLvl w:val="3"/>
    </w:pPr>
    <w:rPr>
      <w:rFonts w:ascii="Cambria" w:hAnsi="Cambria" w:eastAsia="SimSun" w:cs="Times New Roman"/>
      <w:b/>
      <w:bCs/>
      <w:i/>
      <w:iCs/>
      <w:color w:val="4F81BD"/>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semiHidden/>
    <w:unhideWhenUsed/>
    <w:qFormat/>
    <w:uiPriority w:val="99"/>
    <w:rPr>
      <w:color w:val="0000FF" w:themeColor="hyperlink"/>
      <w:u w:val="single"/>
      <w14:textFill>
        <w14:solidFill>
          <w14:schemeClr w14:val="hlink"/>
        </w14:solidFill>
      </w14:textFill>
    </w:rPr>
  </w:style>
  <w:style w:type="paragraph" w:styleId="10">
    <w:name w:val="Balloon Text"/>
    <w:basedOn w:val="1"/>
    <w:link w:val="33"/>
    <w:semiHidden/>
    <w:unhideWhenUsed/>
    <w:qFormat/>
    <w:uiPriority w:val="99"/>
    <w:pPr>
      <w:spacing w:after="0" w:line="240" w:lineRule="auto"/>
    </w:pPr>
    <w:rPr>
      <w:rFonts w:ascii="Tahoma" w:hAnsi="Tahoma" w:cs="Tahoma"/>
      <w:sz w:val="16"/>
      <w:szCs w:val="16"/>
      <w:lang w:val="en-US"/>
    </w:rPr>
  </w:style>
  <w:style w:type="paragraph" w:styleId="11">
    <w:name w:val="Normal Indent"/>
    <w:basedOn w:val="1"/>
    <w:unhideWhenUsed/>
    <w:qFormat/>
    <w:uiPriority w:val="99"/>
    <w:pPr>
      <w:ind w:left="720"/>
    </w:pPr>
    <w:rPr>
      <w:lang w:val="en-US"/>
    </w:rPr>
  </w:style>
  <w:style w:type="paragraph" w:styleId="12">
    <w:name w:val="header"/>
    <w:basedOn w:val="1"/>
    <w:link w:val="23"/>
    <w:unhideWhenUsed/>
    <w:qFormat/>
    <w:uiPriority w:val="99"/>
    <w:pPr>
      <w:tabs>
        <w:tab w:val="center" w:pos="4680"/>
        <w:tab w:val="right" w:pos="9360"/>
      </w:tabs>
    </w:pPr>
    <w:rPr>
      <w:lang w:val="en-US"/>
    </w:rPr>
  </w:style>
  <w:style w:type="paragraph" w:styleId="13">
    <w:name w:val="Title"/>
    <w:basedOn w:val="1"/>
    <w:next w:val="1"/>
    <w:link w:val="39"/>
    <w:qFormat/>
    <w:uiPriority w:val="10"/>
    <w:pPr>
      <w:pBdr>
        <w:bottom w:val="single" w:color="4F81BD" w:themeColor="accent1" w:sz="8" w:space="4"/>
      </w:pBdr>
      <w:spacing w:after="300" w:line="240" w:lineRule="auto"/>
      <w:contextualSpacing/>
    </w:pPr>
    <w:rPr>
      <w:rFonts w:ascii="Cambria" w:hAnsi="Cambria" w:eastAsia="SimSun" w:cs="Times New Roman"/>
      <w:color w:val="17365D"/>
      <w:spacing w:val="5"/>
      <w:kern w:val="28"/>
      <w:sz w:val="52"/>
      <w:szCs w:val="52"/>
    </w:rPr>
  </w:style>
  <w:style w:type="paragraph" w:styleId="1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5">
    <w:name w:val="Subtitle"/>
    <w:basedOn w:val="1"/>
    <w:next w:val="1"/>
    <w:link w:val="38"/>
    <w:qFormat/>
    <w:uiPriority w:val="11"/>
    <w:rPr>
      <w:rFonts w:ascii="Cambria" w:hAnsi="Cambria" w:eastAsia="SimSun" w:cs="Times New Roman"/>
      <w:i/>
      <w:iCs/>
      <w:color w:val="4F81BD"/>
      <w:spacing w:val="15"/>
      <w:sz w:val="24"/>
      <w:szCs w:val="24"/>
    </w:rPr>
  </w:style>
  <w:style w:type="table" w:styleId="16">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Заголовок 11"/>
    <w:basedOn w:val="1"/>
    <w:next w:val="1"/>
    <w:qFormat/>
    <w:uiPriority w:val="9"/>
    <w:pPr>
      <w:keepNext/>
      <w:keepLines/>
      <w:spacing w:before="480"/>
      <w:outlineLvl w:val="0"/>
    </w:pPr>
    <w:rPr>
      <w:rFonts w:ascii="Cambria" w:hAnsi="Cambria" w:eastAsia="SimSun" w:cs="Times New Roman"/>
      <w:b/>
      <w:bCs/>
      <w:color w:val="365F91"/>
      <w:sz w:val="28"/>
      <w:szCs w:val="28"/>
      <w:lang w:val="en-US"/>
    </w:rPr>
  </w:style>
  <w:style w:type="paragraph" w:customStyle="1" w:styleId="18">
    <w:name w:val="Заголовок 21"/>
    <w:basedOn w:val="1"/>
    <w:next w:val="1"/>
    <w:unhideWhenUsed/>
    <w:qFormat/>
    <w:uiPriority w:val="9"/>
    <w:pPr>
      <w:keepNext/>
      <w:keepLines/>
      <w:spacing w:before="200"/>
      <w:outlineLvl w:val="1"/>
    </w:pPr>
    <w:rPr>
      <w:rFonts w:ascii="Cambria" w:hAnsi="Cambria" w:eastAsia="SimSun" w:cs="Times New Roman"/>
      <w:b/>
      <w:bCs/>
      <w:color w:val="4F81BD"/>
      <w:sz w:val="26"/>
      <w:szCs w:val="26"/>
      <w:lang w:val="en-US"/>
    </w:rPr>
  </w:style>
  <w:style w:type="paragraph" w:customStyle="1" w:styleId="19">
    <w:name w:val="Заголовок 31"/>
    <w:basedOn w:val="1"/>
    <w:next w:val="1"/>
    <w:unhideWhenUsed/>
    <w:qFormat/>
    <w:uiPriority w:val="9"/>
    <w:pPr>
      <w:keepNext/>
      <w:keepLines/>
      <w:spacing w:before="200"/>
      <w:outlineLvl w:val="2"/>
    </w:pPr>
    <w:rPr>
      <w:rFonts w:ascii="Cambria" w:hAnsi="Cambria" w:eastAsia="SimSun" w:cs="Times New Roman"/>
      <w:b/>
      <w:bCs/>
      <w:color w:val="4F81BD"/>
      <w:lang w:val="en-US"/>
    </w:rPr>
  </w:style>
  <w:style w:type="paragraph" w:customStyle="1" w:styleId="20">
    <w:name w:val="Заголовок 41"/>
    <w:basedOn w:val="1"/>
    <w:next w:val="1"/>
    <w:unhideWhenUsed/>
    <w:qFormat/>
    <w:uiPriority w:val="9"/>
    <w:pPr>
      <w:keepNext/>
      <w:keepLines/>
      <w:spacing w:before="200"/>
      <w:outlineLvl w:val="3"/>
    </w:pPr>
    <w:rPr>
      <w:rFonts w:ascii="Cambria" w:hAnsi="Cambria" w:eastAsia="SimSun" w:cs="Times New Roman"/>
      <w:b/>
      <w:bCs/>
      <w:i/>
      <w:iCs/>
      <w:color w:val="4F81BD"/>
      <w:lang w:val="en-US"/>
    </w:rPr>
  </w:style>
  <w:style w:type="character" w:customStyle="1" w:styleId="21">
    <w:name w:val="Гиперссылка1"/>
    <w:basedOn w:val="6"/>
    <w:unhideWhenUsed/>
    <w:qFormat/>
    <w:uiPriority w:val="99"/>
    <w:rPr>
      <w:color w:val="0000FF"/>
      <w:u w:val="single"/>
    </w:rPr>
  </w:style>
  <w:style w:type="paragraph" w:customStyle="1" w:styleId="22">
    <w:name w:val="Название объекта1"/>
    <w:basedOn w:val="1"/>
    <w:next w:val="1"/>
    <w:semiHidden/>
    <w:unhideWhenUsed/>
    <w:qFormat/>
    <w:uiPriority w:val="35"/>
    <w:pPr>
      <w:spacing w:line="240" w:lineRule="auto"/>
    </w:pPr>
    <w:rPr>
      <w:b/>
      <w:bCs/>
      <w:color w:val="4F81BD"/>
      <w:sz w:val="18"/>
      <w:szCs w:val="18"/>
      <w:lang w:val="en-US"/>
    </w:rPr>
  </w:style>
  <w:style w:type="character" w:customStyle="1" w:styleId="23">
    <w:name w:val="Верхний колонтитул Знак"/>
    <w:basedOn w:val="6"/>
    <w:link w:val="12"/>
    <w:uiPriority w:val="99"/>
    <w:rPr>
      <w:lang w:val="en-US"/>
    </w:rPr>
  </w:style>
  <w:style w:type="paragraph" w:customStyle="1" w:styleId="24">
    <w:name w:val="Название1"/>
    <w:basedOn w:val="1"/>
    <w:next w:val="1"/>
    <w:qFormat/>
    <w:uiPriority w:val="10"/>
    <w:pPr>
      <w:pBdr>
        <w:bottom w:val="single" w:color="4F81BD" w:sz="8" w:space="4"/>
      </w:pBdr>
      <w:spacing w:after="300"/>
      <w:contextualSpacing/>
    </w:pPr>
    <w:rPr>
      <w:rFonts w:ascii="Cambria" w:hAnsi="Cambria" w:eastAsia="SimSun" w:cs="Times New Roman"/>
      <w:color w:val="17365D"/>
      <w:spacing w:val="5"/>
      <w:kern w:val="28"/>
      <w:sz w:val="52"/>
      <w:szCs w:val="52"/>
      <w:lang w:val="en-US"/>
    </w:rPr>
  </w:style>
  <w:style w:type="paragraph" w:customStyle="1" w:styleId="25">
    <w:name w:val="Подзаголовок1"/>
    <w:basedOn w:val="1"/>
    <w:next w:val="1"/>
    <w:qFormat/>
    <w:uiPriority w:val="11"/>
    <w:pPr>
      <w:ind w:left="86"/>
    </w:pPr>
    <w:rPr>
      <w:rFonts w:ascii="Cambria" w:hAnsi="Cambria" w:eastAsia="SimSun" w:cs="Times New Roman"/>
      <w:i/>
      <w:iCs/>
      <w:color w:val="4F81BD"/>
      <w:spacing w:val="15"/>
      <w:sz w:val="24"/>
      <w:szCs w:val="24"/>
      <w:lang w:val="en-US"/>
    </w:rPr>
  </w:style>
  <w:style w:type="table" w:customStyle="1" w:styleId="26">
    <w:name w:val="Сетка таблицы1"/>
    <w:basedOn w:val="7"/>
    <w:qFormat/>
    <w:uiPriority w:val="59"/>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7">
    <w:name w:val="Заголовок 1 Знак"/>
    <w:basedOn w:val="6"/>
    <w:link w:val="2"/>
    <w:qFormat/>
    <w:uiPriority w:val="9"/>
    <w:rPr>
      <w:rFonts w:ascii="Cambria" w:hAnsi="Cambria" w:eastAsia="SimSun" w:cs="Times New Roman"/>
      <w:b/>
      <w:bCs/>
      <w:color w:val="365F91"/>
      <w:sz w:val="28"/>
      <w:szCs w:val="28"/>
    </w:rPr>
  </w:style>
  <w:style w:type="character" w:customStyle="1" w:styleId="28">
    <w:name w:val="Заголовок 2 Знак"/>
    <w:basedOn w:val="6"/>
    <w:link w:val="3"/>
    <w:qFormat/>
    <w:uiPriority w:val="9"/>
    <w:rPr>
      <w:rFonts w:ascii="Cambria" w:hAnsi="Cambria" w:eastAsia="SimSun" w:cs="Times New Roman"/>
      <w:b/>
      <w:bCs/>
      <w:color w:val="4F81BD"/>
      <w:sz w:val="26"/>
      <w:szCs w:val="26"/>
    </w:rPr>
  </w:style>
  <w:style w:type="character" w:customStyle="1" w:styleId="29">
    <w:name w:val="Заголовок 3 Знак"/>
    <w:basedOn w:val="6"/>
    <w:link w:val="4"/>
    <w:qFormat/>
    <w:uiPriority w:val="9"/>
    <w:rPr>
      <w:rFonts w:ascii="Cambria" w:hAnsi="Cambria" w:eastAsia="SimSun" w:cs="Times New Roman"/>
      <w:b/>
      <w:bCs/>
      <w:color w:val="4F81BD"/>
    </w:rPr>
  </w:style>
  <w:style w:type="character" w:customStyle="1" w:styleId="30">
    <w:name w:val="Заголовок 4 Знак"/>
    <w:basedOn w:val="6"/>
    <w:link w:val="5"/>
    <w:qFormat/>
    <w:uiPriority w:val="9"/>
    <w:rPr>
      <w:rFonts w:ascii="Cambria" w:hAnsi="Cambria" w:eastAsia="SimSun" w:cs="Times New Roman"/>
      <w:b/>
      <w:bCs/>
      <w:i/>
      <w:iCs/>
      <w:color w:val="4F81BD"/>
    </w:rPr>
  </w:style>
  <w:style w:type="character" w:customStyle="1" w:styleId="31">
    <w:name w:val="Подзаголовок Знак"/>
    <w:basedOn w:val="6"/>
    <w:link w:val="15"/>
    <w:qFormat/>
    <w:uiPriority w:val="11"/>
    <w:rPr>
      <w:rFonts w:ascii="Cambria" w:hAnsi="Cambria" w:eastAsia="SimSun" w:cs="Times New Roman"/>
      <w:i/>
      <w:iCs/>
      <w:color w:val="4F81BD"/>
      <w:spacing w:val="15"/>
      <w:sz w:val="24"/>
      <w:szCs w:val="24"/>
    </w:rPr>
  </w:style>
  <w:style w:type="character" w:customStyle="1" w:styleId="32">
    <w:name w:val="Название Знак"/>
    <w:basedOn w:val="6"/>
    <w:link w:val="13"/>
    <w:qFormat/>
    <w:uiPriority w:val="10"/>
    <w:rPr>
      <w:rFonts w:ascii="Cambria" w:hAnsi="Cambria" w:eastAsia="SimSun" w:cs="Times New Roman"/>
      <w:color w:val="17365D"/>
      <w:spacing w:val="5"/>
      <w:kern w:val="28"/>
      <w:sz w:val="52"/>
      <w:szCs w:val="52"/>
    </w:rPr>
  </w:style>
  <w:style w:type="character" w:customStyle="1" w:styleId="33">
    <w:name w:val="Текст выноски Знак"/>
    <w:basedOn w:val="6"/>
    <w:link w:val="10"/>
    <w:semiHidden/>
    <w:qFormat/>
    <w:uiPriority w:val="99"/>
    <w:rPr>
      <w:rFonts w:ascii="Tahoma" w:hAnsi="Tahoma" w:cs="Tahoma"/>
      <w:sz w:val="16"/>
      <w:szCs w:val="16"/>
      <w:lang w:val="en-US"/>
    </w:rPr>
  </w:style>
  <w:style w:type="character" w:customStyle="1" w:styleId="34">
    <w:name w:val="Заголовок 1 Знак1"/>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35">
    <w:name w:val="Заголовок 2 Знак1"/>
    <w:basedOn w:val="6"/>
    <w:link w:val="3"/>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6">
    <w:name w:val="Заголовок 3 Знак1"/>
    <w:basedOn w:val="6"/>
    <w:link w:val="4"/>
    <w:semiHidden/>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37">
    <w:name w:val="Заголовок 4 Знак1"/>
    <w:basedOn w:val="6"/>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8">
    <w:name w:val="Подзаголовок Знак1"/>
    <w:basedOn w:val="6"/>
    <w:link w:val="1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39">
    <w:name w:val="Название Знак1"/>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88</Pages>
  <Words>30102</Words>
  <Characters>171584</Characters>
  <Lines>1429</Lines>
  <Paragraphs>402</Paragraphs>
  <TotalTime>0</TotalTime>
  <ScaleCrop>false</ScaleCrop>
  <LinksUpToDate>false</LinksUpToDate>
  <CharactersWithSpaces>201284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2024-06-05T08:18:00Z</dcterms:created>
  <dc:creator>школа</dc:creator>
  <cp:lastModifiedBy>школа</cp:lastModifiedBy>
  <dcterms:modified xsi:type="dcterms:W3CDTF">2025-09-16T03:37:21Z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8FBC0B9F23644884AEBD4F3847BD3B5B_13</vt:lpwstr>
  </property>
</Properties>
</file>